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E6A643">
      <w:pPr>
        <w:widowControl/>
        <w:autoSpaceDE w:val="0"/>
        <w:autoSpaceDN w:val="0"/>
        <w:spacing w:before="0" w:after="522" w:line="220" w:lineRule="exact"/>
        <w:ind w:left="0" w:right="0"/>
      </w:pPr>
    </w:p>
    <w:p w14:paraId="08EDE5C4">
      <w:pPr>
        <w:widowControl/>
        <w:autoSpaceDE w:val="0"/>
        <w:autoSpaceDN w:val="0"/>
        <w:spacing w:before="0" w:after="0" w:line="240" w:lineRule="auto"/>
        <w:ind w:left="0" w:right="0" w:firstLine="0"/>
        <w:jc w:val="left"/>
      </w:pPr>
    </w:p>
    <w:p w14:paraId="1B83D34A">
      <w:pPr>
        <w:keepNext w:val="0"/>
        <w:keepLines w:val="0"/>
        <w:pageBreakBefore w:val="0"/>
        <w:widowControl/>
        <w:tabs>
          <w:tab w:val="left" w:pos="2612"/>
          <w:tab w:val="left" w:pos="3040"/>
          <w:tab w:val="left" w:pos="359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26" w:after="0" w:line="500" w:lineRule="exact"/>
        <w:ind w:left="731" w:right="720" w:firstLine="0"/>
        <w:jc w:val="left"/>
        <w:textAlignment w:val="auto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olor w:val="000000"/>
          <w:spacing w:val="10"/>
          <w:sz w:val="43"/>
        </w:rPr>
        <w:t>关于做好</w:t>
      </w:r>
      <w:r>
        <w:rPr>
          <w:rFonts w:hint="eastAsia" w:ascii="方正小标宋简体" w:hAnsi="方正小标宋简体" w:eastAsia="方正小标宋简体" w:cs="方正小标宋简体"/>
        </w:rPr>
        <w:tab/>
      </w: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114300" distR="114300">
            <wp:extent cx="558800" cy="2286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i w:val="0"/>
          <w:color w:val="000000"/>
          <w:spacing w:val="10"/>
          <w:sz w:val="43"/>
        </w:rPr>
        <w:t xml:space="preserve">年各类专家人才服务基层 </w:t>
      </w:r>
      <w:r>
        <w:rPr>
          <w:rFonts w:hint="eastAsia" w:ascii="方正小标宋简体" w:hAnsi="方正小标宋简体" w:eastAsia="方正小标宋简体" w:cs="方正小标宋简体"/>
        </w:rPr>
        <w:tab/>
      </w:r>
      <w:r>
        <w:rPr>
          <w:rFonts w:hint="eastAsia" w:ascii="方正小标宋简体" w:hAnsi="方正小标宋简体" w:eastAsia="方正小标宋简体" w:cs="方正小标宋简体"/>
        </w:rPr>
        <w:tab/>
      </w:r>
      <w:r>
        <w:rPr>
          <w:rFonts w:hint="eastAsia" w:ascii="方正小标宋简体" w:hAnsi="方正小标宋简体" w:eastAsia="方正小标宋简体" w:cs="方正小标宋简体"/>
          <w:b w:val="0"/>
          <w:i w:val="0"/>
          <w:color w:val="000000"/>
          <w:spacing w:val="10"/>
          <w:sz w:val="43"/>
        </w:rPr>
        <w:t>有关工作的通知</w:t>
      </w:r>
    </w:p>
    <w:p w14:paraId="1BC7103D">
      <w:pPr>
        <w:widowControl/>
        <w:autoSpaceDE w:val="0"/>
        <w:autoSpaceDN w:val="0"/>
        <w:spacing w:before="570" w:after="0" w:line="240" w:lineRule="auto"/>
        <w:ind w:left="152" w:right="0" w:firstLine="0"/>
        <w:jc w:val="left"/>
      </w:pPr>
      <w:r>
        <w:drawing>
          <wp:inline distT="0" distB="0" distL="114300" distR="114300">
            <wp:extent cx="5621020" cy="381000"/>
            <wp:effectExtent l="0" t="0" r="177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0BDA">
      <w:pPr>
        <w:widowControl/>
        <w:autoSpaceDE w:val="0"/>
        <w:autoSpaceDN w:val="0"/>
        <w:spacing w:before="0" w:after="0" w:line="240" w:lineRule="auto"/>
        <w:ind w:left="152" w:right="0" w:firstLine="0"/>
        <w:jc w:val="left"/>
      </w:pPr>
      <w:r>
        <w:drawing>
          <wp:inline distT="0" distB="0" distL="114300" distR="114300">
            <wp:extent cx="5621020" cy="381000"/>
            <wp:effectExtent l="0" t="0" r="177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3300">
      <w:pPr>
        <w:widowControl/>
        <w:autoSpaceDE w:val="0"/>
        <w:autoSpaceDN w:val="0"/>
        <w:spacing w:before="0" w:after="0" w:line="240" w:lineRule="auto"/>
        <w:ind w:left="152" w:right="0" w:firstLine="0"/>
        <w:jc w:val="left"/>
      </w:pPr>
      <w:r>
        <w:drawing>
          <wp:inline distT="0" distB="0" distL="114300" distR="114300">
            <wp:extent cx="5621020" cy="381000"/>
            <wp:effectExtent l="0" t="0" r="177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F634">
      <w:pPr>
        <w:widowControl/>
        <w:autoSpaceDE w:val="0"/>
        <w:autoSpaceDN w:val="0"/>
        <w:spacing w:before="178" w:after="0" w:line="240" w:lineRule="auto"/>
        <w:ind w:left="812" w:right="0" w:firstLine="0"/>
        <w:jc w:val="left"/>
      </w:pPr>
      <w:r>
        <w:drawing>
          <wp:inline distT="0" distB="0" distL="114300" distR="114300">
            <wp:extent cx="5194300" cy="2032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01D5">
      <w:pPr>
        <w:widowControl/>
        <w:autoSpaceDE w:val="0"/>
        <w:autoSpaceDN w:val="0"/>
        <w:spacing w:before="260" w:after="0" w:line="240" w:lineRule="auto"/>
        <w:ind w:left="172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EABB">
      <w:pPr>
        <w:widowControl/>
        <w:autoSpaceDE w:val="0"/>
        <w:autoSpaceDN w:val="0"/>
        <w:spacing w:before="260" w:after="0" w:line="240" w:lineRule="auto"/>
        <w:ind w:left="312" w:right="0" w:firstLine="0"/>
        <w:jc w:val="left"/>
      </w:pPr>
      <w:r>
        <w:drawing>
          <wp:inline distT="0" distB="0" distL="114300" distR="114300">
            <wp:extent cx="5499100" cy="2032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4DF7">
      <w:pPr>
        <w:widowControl/>
        <w:autoSpaceDE w:val="0"/>
        <w:autoSpaceDN w:val="0"/>
        <w:spacing w:before="260" w:after="0" w:line="240" w:lineRule="auto"/>
        <w:ind w:left="192" w:right="0" w:firstLine="0"/>
        <w:jc w:val="left"/>
      </w:pPr>
      <w:r>
        <w:drawing>
          <wp:inline distT="0" distB="0" distL="114300" distR="114300">
            <wp:extent cx="5588000" cy="203200"/>
            <wp:effectExtent l="0" t="0" r="1270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E2DF">
      <w:pPr>
        <w:widowControl/>
        <w:tabs>
          <w:tab w:val="left" w:pos="8572"/>
        </w:tabs>
        <w:autoSpaceDE w:val="0"/>
        <w:autoSpaceDN w:val="0"/>
        <w:spacing w:before="260" w:after="0" w:line="240" w:lineRule="auto"/>
        <w:ind w:left="172" w:right="0" w:firstLine="0"/>
        <w:jc w:val="left"/>
      </w:pPr>
      <w:r>
        <w:drawing>
          <wp:inline distT="0" distB="0" distL="114300" distR="114300">
            <wp:extent cx="5143500" cy="203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114300" distR="114300">
            <wp:extent cx="266700" cy="203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EC61">
      <w:pPr>
        <w:widowControl/>
        <w:autoSpaceDE w:val="0"/>
        <w:autoSpaceDN w:val="0"/>
        <w:spacing w:before="260" w:after="0" w:line="240" w:lineRule="auto"/>
        <w:ind w:left="152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4301">
      <w:pPr>
        <w:widowControl/>
        <w:autoSpaceDE w:val="0"/>
        <w:autoSpaceDN w:val="0"/>
        <w:spacing w:before="260" w:after="0" w:line="240" w:lineRule="auto"/>
        <w:ind w:left="172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8209">
      <w:pPr>
        <w:widowControl/>
        <w:autoSpaceDE w:val="0"/>
        <w:autoSpaceDN w:val="0"/>
        <w:spacing w:before="260" w:after="0" w:line="240" w:lineRule="auto"/>
        <w:ind w:left="152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1883">
      <w:pPr>
        <w:widowControl/>
        <w:autoSpaceDE w:val="0"/>
        <w:autoSpaceDN w:val="0"/>
        <w:spacing w:before="260" w:after="0" w:line="240" w:lineRule="auto"/>
        <w:ind w:left="152" w:right="0" w:firstLine="0"/>
        <w:jc w:val="left"/>
      </w:pPr>
      <w:r>
        <w:drawing>
          <wp:inline distT="0" distB="0" distL="114300" distR="114300">
            <wp:extent cx="685800" cy="2032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0BA3">
      <w:pPr>
        <w:widowControl/>
        <w:autoSpaceDE w:val="0"/>
        <w:autoSpaceDN w:val="0"/>
        <w:spacing w:before="260" w:after="0" w:line="240" w:lineRule="auto"/>
        <w:ind w:left="812" w:right="0" w:firstLine="0"/>
        <w:jc w:val="left"/>
      </w:pPr>
      <w:r>
        <w:drawing>
          <wp:inline distT="0" distB="0" distL="114300" distR="114300">
            <wp:extent cx="5168900" cy="203200"/>
            <wp:effectExtent l="0" t="0" r="1270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1884">
      <w:pPr>
        <w:sectPr>
          <w:pgSz w:w="11906" w:h="16838"/>
          <w:pgMar w:top="1440" w:right="1290" w:bottom="1440" w:left="1428" w:header="720" w:footer="720" w:gutter="0"/>
          <w:cols w:equalWidth="0" w:num="1">
            <w:col w:w="9188"/>
          </w:cols>
          <w:docGrid w:linePitch="360" w:charSpace="0"/>
        </w:sectPr>
      </w:pPr>
    </w:p>
    <w:p w14:paraId="46027C47">
      <w:pPr>
        <w:widowControl/>
        <w:autoSpaceDE w:val="0"/>
        <w:autoSpaceDN w:val="0"/>
        <w:spacing w:before="0" w:after="640" w:line="220" w:lineRule="exact"/>
        <w:ind w:left="0" w:right="0"/>
      </w:pPr>
    </w:p>
    <w:p w14:paraId="7B58C6A2">
      <w:pPr>
        <w:widowControl/>
        <w:autoSpaceDE w:val="0"/>
        <w:autoSpaceDN w:val="0"/>
        <w:spacing w:before="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C87F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C170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62600" cy="2032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D583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1905000" cy="2032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1091">
      <w:pPr>
        <w:widowControl/>
        <w:autoSpaceDE w:val="0"/>
        <w:autoSpaceDN w:val="0"/>
        <w:spacing w:before="26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5207000" cy="203200"/>
            <wp:effectExtent l="0" t="0" r="1270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5749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499100" cy="2032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45D3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3937000" cy="203200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4E70">
      <w:pPr>
        <w:widowControl/>
        <w:autoSpaceDE w:val="0"/>
        <w:autoSpaceDN w:val="0"/>
        <w:spacing w:before="86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4051300" cy="203200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6D28">
      <w:pPr>
        <w:widowControl/>
        <w:autoSpaceDE w:val="0"/>
        <w:autoSpaceDN w:val="0"/>
        <w:spacing w:before="260" w:after="0" w:line="240" w:lineRule="auto"/>
        <w:ind w:left="1620" w:right="0" w:firstLine="0"/>
        <w:jc w:val="left"/>
      </w:pPr>
      <w:r>
        <w:drawing>
          <wp:inline distT="0" distB="0" distL="114300" distR="114300">
            <wp:extent cx="3848100" cy="2032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50AA">
      <w:pPr>
        <w:widowControl/>
        <w:autoSpaceDE w:val="0"/>
        <w:autoSpaceDN w:val="0"/>
        <w:spacing w:before="260" w:after="0" w:line="240" w:lineRule="auto"/>
        <w:ind w:left="1620" w:right="0" w:firstLine="0"/>
        <w:jc w:val="left"/>
      </w:pPr>
      <w:r>
        <w:drawing>
          <wp:inline distT="0" distB="0" distL="114300" distR="114300">
            <wp:extent cx="4051300" cy="2032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C84E">
      <w:pPr>
        <w:widowControl/>
        <w:autoSpaceDE w:val="0"/>
        <w:autoSpaceDN w:val="0"/>
        <w:spacing w:before="1000" w:after="0" w:line="240" w:lineRule="auto"/>
        <w:ind w:left="860" w:right="0" w:firstLine="0"/>
        <w:jc w:val="left"/>
      </w:pPr>
    </w:p>
    <w:p w14:paraId="4D8BF122">
      <w:pPr>
        <w:widowControl/>
        <w:autoSpaceDE w:val="0"/>
        <w:autoSpaceDN w:val="0"/>
        <w:spacing w:before="260" w:after="0" w:line="240" w:lineRule="auto"/>
        <w:ind w:left="812" w:right="0" w:firstLine="0"/>
        <w:jc w:val="righ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内蒙古自治区人力资源和社会保障厅</w:t>
      </w:r>
    </w:p>
    <w:p w14:paraId="3F410A13">
      <w:pPr>
        <w:widowControl/>
        <w:autoSpaceDE w:val="0"/>
        <w:autoSpaceDN w:val="0"/>
        <w:spacing w:before="260" w:after="0" w:line="240" w:lineRule="auto"/>
        <w:ind w:left="812" w:right="0" w:firstLine="0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 xml:space="preserve">                                                 2026年1月9日  </w:t>
      </w:r>
    </w:p>
    <w:p w14:paraId="3C4EFB31">
      <w:pPr>
        <w:widowControl/>
        <w:autoSpaceDE w:val="0"/>
        <w:autoSpaceDN w:val="0"/>
        <w:spacing w:before="260" w:after="0" w:line="240" w:lineRule="auto"/>
        <w:ind w:right="0" w:firstLine="640" w:firstLineChars="200"/>
        <w:jc w:val="both"/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（此件主动公开）</w:t>
      </w:r>
    </w:p>
    <w:p w14:paraId="2257C83D">
      <w:pPr>
        <w:widowControl/>
        <w:autoSpaceDE w:val="0"/>
        <w:autoSpaceDN w:val="0"/>
        <w:spacing w:before="26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10D7">
      <w:pPr>
        <w:widowControl/>
        <w:autoSpaceDE w:val="0"/>
        <w:autoSpaceDN w:val="0"/>
        <w:spacing w:before="260" w:after="0" w:line="240" w:lineRule="auto"/>
        <w:ind w:left="980" w:right="0" w:firstLine="0"/>
        <w:jc w:val="left"/>
      </w:pPr>
      <w:r>
        <w:drawing>
          <wp:inline distT="0" distB="0" distL="114300" distR="114300">
            <wp:extent cx="673100" cy="203200"/>
            <wp:effectExtent l="0" t="0" r="1270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963B">
      <w:pPr>
        <w:sectPr>
          <w:pgSz w:w="11906" w:h="16838"/>
          <w:pgMar w:top="1440" w:right="1446" w:bottom="1440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635E89BA">
      <w:pPr>
        <w:widowControl/>
        <w:autoSpaceDE w:val="0"/>
        <w:autoSpaceDN w:val="0"/>
        <w:spacing w:before="0" w:after="640" w:line="220" w:lineRule="exact"/>
        <w:ind w:left="0" w:right="0"/>
      </w:pPr>
      <w:bookmarkStart w:id="0" w:name="_GoBack"/>
      <w:bookmarkEnd w:id="0"/>
    </w:p>
    <w:p w14:paraId="1135961B">
      <w:pPr>
        <w:widowControl/>
        <w:autoSpaceDE w:val="0"/>
        <w:autoSpaceDN w:val="0"/>
        <w:spacing w:before="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8800" cy="203200"/>
            <wp:effectExtent l="0" t="0" r="1270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2BE8">
      <w:pPr>
        <w:widowControl/>
        <w:tabs>
          <w:tab w:val="left" w:pos="1844"/>
        </w:tabs>
        <w:autoSpaceDE w:val="0"/>
        <w:autoSpaceDN w:val="0"/>
        <w:spacing w:before="754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58800" cy="228600"/>
            <wp:effectExtent l="0" t="0" r="1270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>年度专家服务基层行动申报要求</w:t>
      </w:r>
    </w:p>
    <w:p w14:paraId="66F72445">
      <w:pPr>
        <w:widowControl/>
        <w:autoSpaceDE w:val="0"/>
        <w:autoSpaceDN w:val="0"/>
        <w:spacing w:before="772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5194300" cy="20320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67FB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E22C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84FD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156200" cy="203200"/>
            <wp:effectExtent l="0" t="0" r="635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93AA">
      <w:pPr>
        <w:widowControl/>
        <w:autoSpaceDE w:val="0"/>
        <w:autoSpaceDN w:val="0"/>
        <w:spacing w:before="26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1206500" cy="203200"/>
            <wp:effectExtent l="0" t="0" r="1270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F89B">
      <w:pPr>
        <w:widowControl/>
        <w:autoSpaceDE w:val="0"/>
        <w:autoSpaceDN w:val="0"/>
        <w:spacing w:before="26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469E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9C1C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449F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61B9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4670" cy="203200"/>
            <wp:effectExtent l="0" t="0" r="508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9744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88000" cy="203200"/>
            <wp:effectExtent l="0" t="0" r="1270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E998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62600" cy="20320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2D49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62600" cy="2032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E215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5A2C0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4670" cy="203200"/>
            <wp:effectExtent l="0" t="0" r="508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D618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F13F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889000" cy="203200"/>
            <wp:effectExtent l="0" t="0" r="635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9E3B">
      <w:pPr>
        <w:widowControl/>
        <w:autoSpaceDE w:val="0"/>
        <w:autoSpaceDN w:val="0"/>
        <w:spacing w:before="786" w:after="0" w:line="210" w:lineRule="exact"/>
        <w:ind w:left="43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3</w:t>
      </w:r>
    </w:p>
    <w:p w14:paraId="2C69EFF0">
      <w:pPr>
        <w:sectPr>
          <w:pgSz w:w="11906" w:h="16838"/>
          <w:pgMar w:top="1440" w:right="1446" w:bottom="1202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0511AE30">
      <w:pPr>
        <w:widowControl/>
        <w:autoSpaceDE w:val="0"/>
        <w:autoSpaceDN w:val="0"/>
        <w:spacing w:before="0" w:after="640" w:line="220" w:lineRule="exact"/>
        <w:ind w:left="0" w:right="0"/>
      </w:pPr>
    </w:p>
    <w:p w14:paraId="40B51B30">
      <w:pPr>
        <w:widowControl/>
        <w:autoSpaceDE w:val="0"/>
        <w:autoSpaceDN w:val="0"/>
        <w:spacing w:before="0" w:after="0" w:line="240" w:lineRule="auto"/>
        <w:ind w:left="640" w:right="0" w:firstLine="0"/>
        <w:jc w:val="left"/>
      </w:pPr>
      <w:r>
        <w:drawing>
          <wp:inline distT="0" distB="0" distL="114300" distR="114300">
            <wp:extent cx="5207000" cy="203200"/>
            <wp:effectExtent l="0" t="0" r="1270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046C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88000" cy="203200"/>
            <wp:effectExtent l="0" t="0" r="1270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3E31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5C55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E8C5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0E2C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26100" cy="203200"/>
            <wp:effectExtent l="0" t="0" r="1270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1367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518A">
      <w:pPr>
        <w:widowControl/>
        <w:autoSpaceDE w:val="0"/>
        <w:autoSpaceDN w:val="0"/>
        <w:spacing w:before="280" w:after="0" w:line="240" w:lineRule="auto"/>
        <w:ind w:left="0" w:right="0" w:firstLine="0"/>
        <w:jc w:val="left"/>
      </w:pPr>
      <w:r>
        <w:drawing>
          <wp:inline distT="0" distB="0" distL="114300" distR="114300">
            <wp:extent cx="482600" cy="190500"/>
            <wp:effectExtent l="0" t="0" r="1270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6228">
      <w:pPr>
        <w:widowControl/>
        <w:autoSpaceDE w:val="0"/>
        <w:autoSpaceDN w:val="0"/>
        <w:spacing w:before="26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6566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0994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33BC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D60E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49900" cy="203200"/>
            <wp:effectExtent l="0" t="0" r="1270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9D0D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88000" cy="203200"/>
            <wp:effectExtent l="0" t="0" r="1270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4F1E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D801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000A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22C8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DFBA">
      <w:pPr>
        <w:widowControl/>
        <w:autoSpaceDE w:val="0"/>
        <w:autoSpaceDN w:val="0"/>
        <w:spacing w:before="260" w:after="0" w:line="240" w:lineRule="auto"/>
        <w:ind w:left="0" w:right="0" w:firstLine="0"/>
        <w:jc w:val="left"/>
      </w:pPr>
      <w:r>
        <w:drawing>
          <wp:inline distT="0" distB="0" distL="114300" distR="114300">
            <wp:extent cx="1701800" cy="203200"/>
            <wp:effectExtent l="0" t="0" r="1270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1656">
      <w:pPr>
        <w:widowControl/>
        <w:autoSpaceDE w:val="0"/>
        <w:autoSpaceDN w:val="0"/>
        <w:spacing w:before="58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100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0941">
      <w:pPr>
        <w:sectPr>
          <w:pgSz w:w="11906" w:h="16838"/>
          <w:pgMar w:top="1440" w:right="1446" w:bottom="1440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12838F9E">
      <w:pPr>
        <w:widowControl/>
        <w:autoSpaceDE w:val="0"/>
        <w:autoSpaceDN w:val="0"/>
        <w:spacing w:before="0" w:after="438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1003300</wp:posOffset>
            </wp:positionH>
            <wp:positionV relativeFrom="page">
              <wp:posOffset>1713230</wp:posOffset>
            </wp:positionV>
            <wp:extent cx="5621020" cy="381000"/>
            <wp:effectExtent l="0" t="0" r="1778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1739900</wp:posOffset>
            </wp:positionH>
            <wp:positionV relativeFrom="page">
              <wp:posOffset>1841500</wp:posOffset>
            </wp:positionV>
            <wp:extent cx="4876800" cy="203200"/>
            <wp:effectExtent l="0" t="0" r="0" b="635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2094230</wp:posOffset>
            </wp:positionV>
            <wp:extent cx="5617210" cy="381000"/>
            <wp:effectExtent l="0" t="0" r="254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2222500</wp:posOffset>
            </wp:positionV>
            <wp:extent cx="3870960" cy="203200"/>
            <wp:effectExtent l="0" t="0" r="15240" b="635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3695700</wp:posOffset>
            </wp:positionH>
            <wp:positionV relativeFrom="page">
              <wp:posOffset>2222500</wp:posOffset>
            </wp:positionV>
            <wp:extent cx="2844800" cy="203200"/>
            <wp:effectExtent l="0" t="0" r="12700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2475230</wp:posOffset>
            </wp:positionV>
            <wp:extent cx="5617210" cy="381000"/>
            <wp:effectExtent l="0" t="0" r="254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2603500</wp:posOffset>
            </wp:positionV>
            <wp:extent cx="901700" cy="203200"/>
            <wp:effectExtent l="0" t="0" r="12700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2856230</wp:posOffset>
            </wp:positionV>
            <wp:extent cx="5617210" cy="381000"/>
            <wp:effectExtent l="0" t="0" r="254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3175000</wp:posOffset>
            </wp:positionH>
            <wp:positionV relativeFrom="page">
              <wp:posOffset>2984500</wp:posOffset>
            </wp:positionV>
            <wp:extent cx="2120900" cy="203200"/>
            <wp:effectExtent l="0" t="0" r="12700" b="635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6285230</wp:posOffset>
            </wp:positionV>
            <wp:extent cx="5617210" cy="381000"/>
            <wp:effectExtent l="0" t="0" r="254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6413500</wp:posOffset>
            </wp:positionV>
            <wp:extent cx="1397000" cy="203200"/>
            <wp:effectExtent l="0" t="0" r="12700" b="635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4254500</wp:posOffset>
            </wp:positionH>
            <wp:positionV relativeFrom="page">
              <wp:posOffset>6438900</wp:posOffset>
            </wp:positionV>
            <wp:extent cx="723900" cy="165100"/>
            <wp:effectExtent l="0" t="0" r="0" b="635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7428230</wp:posOffset>
            </wp:positionV>
            <wp:extent cx="5617210" cy="381000"/>
            <wp:effectExtent l="0" t="0" r="254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7556500</wp:posOffset>
            </wp:positionV>
            <wp:extent cx="1397000" cy="203200"/>
            <wp:effectExtent l="0" t="0" r="12700" b="63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6666230</wp:posOffset>
                </wp:positionV>
                <wp:extent cx="5617210" cy="3810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721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26" o:spt="202" type="#_x0000_t202" style="position:absolute;left:0pt;margin-left:79.3pt;margin-top:524.9pt;height:30pt;width:442.3pt;mso-position-horizontal-relative:page;mso-position-vertical-relative:page;z-index:-251657216;mso-width-relative:page;mso-height-relative:page;" filled="f" stroked="f" coordsize="21600,21600" o:gfxdata="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KvdDXZAAAADgEAAA8AAAAAAAAAAQAgAAAAIgAAAGRycy9kb3ducmV2LnhtbFBL&#10;AQIUABQAAAAIAIdO4kAERtO29QEAAPc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5523230</wp:posOffset>
                </wp:positionV>
                <wp:extent cx="5617210" cy="381000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721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79.3pt;margin-top:434.9pt;height:30pt;width:442.3pt;mso-position-horizontal-relative:page;mso-position-vertical-relative:page;z-index:-251657216;mso-width-relative:page;mso-height-relative:page;" filled="f" stroked="f" coordsize="21600,21600" o:gfxdata="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HzBFzZAAAADAEAAA8AAAAAAAAAAQAgAAAAIgAAAGRycy9kb3ducmV2LnhtbFBL&#10;AQIUABQAAAAIAIdO4kBUE1xr9QEAAPc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7608BBE6">
      <w:pPr>
        <w:widowControl/>
        <w:autoSpaceDE w:val="0"/>
        <w:autoSpaceDN w:val="0"/>
        <w:spacing w:before="0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100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F13C">
      <w:pPr>
        <w:widowControl/>
        <w:autoSpaceDE w:val="0"/>
        <w:autoSpaceDN w:val="0"/>
        <w:spacing w:before="2380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0365"/>
            <wp:effectExtent l="0" t="0" r="254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463A">
      <w:pPr>
        <w:widowControl/>
        <w:autoSpaceDE w:val="0"/>
        <w:autoSpaceDN w:val="0"/>
        <w:spacing w:before="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21020" cy="381000"/>
            <wp:effectExtent l="0" t="0" r="1778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02C7">
      <w:pPr>
        <w:widowControl/>
        <w:autoSpaceDE w:val="0"/>
        <w:autoSpaceDN w:val="0"/>
        <w:spacing w:before="0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100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5D0A">
      <w:pPr>
        <w:widowControl/>
        <w:autoSpaceDE w:val="0"/>
        <w:autoSpaceDN w:val="0"/>
        <w:spacing w:before="0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100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921B">
      <w:pPr>
        <w:widowControl/>
        <w:autoSpaceDE w:val="0"/>
        <w:autoSpaceDN w:val="0"/>
        <w:spacing w:before="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21020" cy="381000"/>
            <wp:effectExtent l="0" t="0" r="177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4EE9">
      <w:pPr>
        <w:widowControl/>
        <w:autoSpaceDE w:val="0"/>
        <w:autoSpaceDN w:val="0"/>
        <w:spacing w:before="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21020" cy="381000"/>
            <wp:effectExtent l="0" t="0" r="177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4796">
      <w:pPr>
        <w:widowControl/>
        <w:autoSpaceDE w:val="0"/>
        <w:autoSpaceDN w:val="0"/>
        <w:spacing w:before="580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1000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18A4">
      <w:pPr>
        <w:widowControl/>
        <w:autoSpaceDE w:val="0"/>
        <w:autoSpaceDN w:val="0"/>
        <w:spacing w:before="1180" w:after="0" w:line="240" w:lineRule="auto"/>
        <w:ind w:left="6" w:right="0" w:firstLine="0"/>
        <w:jc w:val="left"/>
      </w:pPr>
      <w:r>
        <w:drawing>
          <wp:inline distT="0" distB="0" distL="114300" distR="114300">
            <wp:extent cx="5617210" cy="381000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E1EC">
      <w:pPr>
        <w:widowControl/>
        <w:autoSpaceDE w:val="0"/>
        <w:autoSpaceDN w:val="0"/>
        <w:spacing w:before="782" w:after="0" w:line="240" w:lineRule="auto"/>
        <w:ind w:left="680" w:right="0" w:firstLine="0"/>
        <w:jc w:val="left"/>
      </w:pPr>
      <w:r>
        <w:drawing>
          <wp:inline distT="0" distB="0" distL="114300" distR="114300">
            <wp:extent cx="2755900" cy="228600"/>
            <wp:effectExtent l="0" t="0" r="635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F812">
      <w:pPr>
        <w:widowControl/>
        <w:autoSpaceDE w:val="0"/>
        <w:autoSpaceDN w:val="0"/>
        <w:spacing w:before="220" w:after="0" w:line="240" w:lineRule="auto"/>
        <w:ind w:left="640" w:right="0" w:firstLine="0"/>
        <w:jc w:val="left"/>
      </w:pPr>
      <w:r>
        <w:drawing>
          <wp:inline distT="0" distB="0" distL="114300" distR="114300">
            <wp:extent cx="5207000" cy="203200"/>
            <wp:effectExtent l="0" t="0" r="1270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90E">
      <w:pPr>
        <w:widowControl/>
        <w:autoSpaceDE w:val="0"/>
        <w:autoSpaceDN w:val="0"/>
        <w:spacing w:before="26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46100" cy="19050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EAF7">
      <w:pPr>
        <w:sectPr>
          <w:pgSz w:w="11906" w:h="16838"/>
          <w:pgMar w:top="1440" w:right="1454" w:bottom="1440" w:left="1580" w:header="720" w:footer="720" w:gutter="0"/>
          <w:cols w:equalWidth="0" w:num="1">
            <w:col w:w="8872"/>
          </w:cols>
          <w:docGrid w:linePitch="360" w:charSpace="0"/>
        </w:sectPr>
      </w:pPr>
    </w:p>
    <w:p w14:paraId="326E833F">
      <w:pPr>
        <w:widowControl/>
        <w:autoSpaceDE w:val="0"/>
        <w:autoSpaceDN w:val="0"/>
        <w:spacing w:before="0" w:after="580" w:line="220" w:lineRule="exact"/>
        <w:ind w:left="0" w:right="0"/>
      </w:pPr>
    </w:p>
    <w:p w14:paraId="53D82EF1">
      <w:pPr>
        <w:widowControl/>
        <w:autoSpaceDE w:val="0"/>
        <w:autoSpaceDN w:val="0"/>
        <w:spacing w:before="0" w:after="0" w:line="240" w:lineRule="auto"/>
        <w:ind w:left="140" w:right="0" w:firstLine="0"/>
        <w:jc w:val="left"/>
      </w:pPr>
      <w:r>
        <w:drawing>
          <wp:inline distT="0" distB="0" distL="114300" distR="114300">
            <wp:extent cx="558800" cy="203200"/>
            <wp:effectExtent l="0" t="0" r="1270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67B3">
      <w:pPr>
        <w:widowControl/>
        <w:tabs>
          <w:tab w:val="left" w:pos="2404"/>
        </w:tabs>
        <w:autoSpaceDE w:val="0"/>
        <w:autoSpaceDN w:val="0"/>
        <w:spacing w:before="746" w:after="0" w:line="240" w:lineRule="auto"/>
        <w:ind w:left="1420" w:right="0" w:firstLine="0"/>
        <w:jc w:val="left"/>
      </w:pPr>
      <w:r>
        <w:drawing>
          <wp:inline distT="0" distB="0" distL="114300" distR="114300">
            <wp:extent cx="558800" cy="215900"/>
            <wp:effectExtent l="0" t="0" r="12700" b="1270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>年专家服务基层项目申报表</w:t>
      </w:r>
    </w:p>
    <w:p w14:paraId="05A730C9">
      <w:pPr>
        <w:widowControl/>
        <w:autoSpaceDE w:val="0"/>
        <w:autoSpaceDN w:val="0"/>
        <w:spacing w:before="260" w:after="0" w:line="240" w:lineRule="auto"/>
        <w:ind w:left="0" w:right="3920" w:firstLine="0"/>
        <w:jc w:val="right"/>
      </w:pPr>
      <w:r>
        <w:drawing>
          <wp:inline distT="0" distB="0" distL="114300" distR="114300">
            <wp:extent cx="546100" cy="203200"/>
            <wp:effectExtent l="0" t="0" r="635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B835">
      <w:pPr>
        <w:widowControl/>
        <w:autoSpaceDE w:val="0"/>
        <w:autoSpaceDN w:val="0"/>
        <w:spacing w:before="178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38800" cy="628015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2"/>
        <w:tblW w:w="0" w:type="auto"/>
        <w:tblInd w:w="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8"/>
        <w:gridCol w:w="1346"/>
        <w:gridCol w:w="1068"/>
        <w:gridCol w:w="1862"/>
        <w:gridCol w:w="2506"/>
      </w:tblGrid>
      <w:tr w14:paraId="29CDEB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840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714A06"/>
        </w:tc>
      </w:tr>
      <w:tr w14:paraId="5B277C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46F362"/>
        </w:tc>
        <w:tc>
          <w:tcPr>
            <w:tcW w:w="6782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9CA818"/>
        </w:tc>
      </w:tr>
      <w:tr w14:paraId="75A7D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1BFFBB"/>
        </w:tc>
        <w:tc>
          <w:tcPr>
            <w:tcW w:w="6782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4C9CE6"/>
        </w:tc>
      </w:tr>
      <w:tr w14:paraId="78271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A7DCA6"/>
        </w:tc>
        <w:tc>
          <w:tcPr>
            <w:tcW w:w="6782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56BFD0"/>
        </w:tc>
      </w:tr>
      <w:tr w14:paraId="0C87EF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96ACCC"/>
        </w:tc>
        <w:tc>
          <w:tcPr>
            <w:tcW w:w="241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DA71AA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A88DA0"/>
        </w:tc>
        <w:tc>
          <w:tcPr>
            <w:tcW w:w="2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AECBC9"/>
        </w:tc>
      </w:tr>
      <w:tr w14:paraId="574174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4C4449"/>
        </w:tc>
        <w:tc>
          <w:tcPr>
            <w:tcW w:w="241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006277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4C1E24"/>
        </w:tc>
        <w:tc>
          <w:tcPr>
            <w:tcW w:w="2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D8263F"/>
        </w:tc>
      </w:tr>
      <w:tr w14:paraId="173A6D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18F439"/>
        </w:tc>
        <w:tc>
          <w:tcPr>
            <w:tcW w:w="241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86DB1C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F20FA8"/>
        </w:tc>
        <w:tc>
          <w:tcPr>
            <w:tcW w:w="2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76A966"/>
        </w:tc>
      </w:tr>
      <w:tr w14:paraId="2343A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9EE7F4"/>
        </w:tc>
        <w:tc>
          <w:tcPr>
            <w:tcW w:w="6782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CA99BE"/>
        </w:tc>
      </w:tr>
      <w:tr w14:paraId="4E8EB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exact"/>
        </w:trPr>
        <w:tc>
          <w:tcPr>
            <w:tcW w:w="20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527E3A"/>
        </w:tc>
        <w:tc>
          <w:tcPr>
            <w:tcW w:w="6782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0D11BB"/>
        </w:tc>
      </w:tr>
      <w:tr w14:paraId="630CD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exact"/>
        </w:trPr>
        <w:tc>
          <w:tcPr>
            <w:tcW w:w="20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D83C34"/>
        </w:tc>
        <w:tc>
          <w:tcPr>
            <w:tcW w:w="13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5C0AE2"/>
        </w:tc>
        <w:tc>
          <w:tcPr>
            <w:tcW w:w="543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985C31"/>
        </w:tc>
      </w:tr>
      <w:tr w14:paraId="4A1AC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exact"/>
        </w:trPr>
        <w:tc>
          <w:tcPr>
            <w:tcW w:w="17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67E93F"/>
        </w:tc>
        <w:tc>
          <w:tcPr>
            <w:tcW w:w="13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C36004"/>
        </w:tc>
        <w:tc>
          <w:tcPr>
            <w:tcW w:w="543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AEBBEF"/>
        </w:tc>
      </w:tr>
    </w:tbl>
    <w:p w14:paraId="1DBB78F2">
      <w:pPr>
        <w:widowControl/>
        <w:autoSpaceDE w:val="0"/>
        <w:autoSpaceDN w:val="0"/>
        <w:spacing w:before="888" w:after="0" w:line="210" w:lineRule="exact"/>
        <w:ind w:left="0" w:right="42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6</w:t>
      </w:r>
    </w:p>
    <w:p w14:paraId="4F4A0B7A">
      <w:pPr>
        <w:sectPr>
          <w:pgSz w:w="11906" w:h="16838"/>
          <w:pgMar w:top="1440" w:right="1546" w:bottom="1202" w:left="1460" w:header="720" w:footer="720" w:gutter="0"/>
          <w:cols w:equalWidth="0" w:num="1">
            <w:col w:w="8900"/>
          </w:cols>
          <w:docGrid w:linePitch="360" w:charSpace="0"/>
        </w:sectPr>
      </w:pPr>
    </w:p>
    <w:p w14:paraId="10C19D16">
      <w:pPr>
        <w:widowControl/>
        <w:autoSpaceDE w:val="0"/>
        <w:autoSpaceDN w:val="0"/>
        <w:spacing w:before="0" w:after="434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1320800</wp:posOffset>
            </wp:positionV>
            <wp:extent cx="5638800" cy="7978140"/>
            <wp:effectExtent l="0" t="0" r="0" b="381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2688590</wp:posOffset>
                </wp:positionV>
                <wp:extent cx="617220" cy="7620"/>
                <wp:effectExtent l="0" t="0" r="0" b="0"/>
                <wp:wrapNone/>
                <wp:docPr id="102" name="Text Box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7219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221.1pt;margin-top:211.7pt;height:0.6pt;width:48.6pt;mso-position-horizontal-relative:page;mso-position-vertical-relative:page;z-index:-251657216;mso-width-relative:page;mso-height-relative:page;" fillcolor="#000000" filled="t" stroked="f" coordsize="21600,21600" o:gfxdata="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qGJ7bAAAACwEAAA8AAAAAAAAAAQAgAAAA&#10;IgAAAGRycy9kb3ducmV2LnhtbFBLAQIUABQAAAAIAIdO4kDLPJQXCAIAACoEAAAOAAAAAAAAAAEA&#10;IAAAACoBAABkcnMvZTJvRG9jLnhtbFBLBQYAAAAABgAGAFkBAACkBQAAAAA=&#10;">
                <v:fill on="t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118"/>
        <w:gridCol w:w="1346"/>
        <w:gridCol w:w="1068"/>
        <w:gridCol w:w="1862"/>
        <w:gridCol w:w="736"/>
        <w:gridCol w:w="1770"/>
      </w:tblGrid>
      <w:tr w14:paraId="0FE36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exact"/>
        </w:trPr>
        <w:tc>
          <w:tcPr>
            <w:tcW w:w="205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F58A03"/>
        </w:tc>
        <w:tc>
          <w:tcPr>
            <w:tcW w:w="678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875006"/>
        </w:tc>
      </w:tr>
      <w:tr w14:paraId="0F4A91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exact"/>
        </w:trPr>
        <w:tc>
          <w:tcPr>
            <w:tcW w:w="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850507"/>
        </w:tc>
        <w:tc>
          <w:tcPr>
            <w:tcW w:w="11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CECDB0"/>
        </w:tc>
        <w:tc>
          <w:tcPr>
            <w:tcW w:w="678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0225E5"/>
        </w:tc>
      </w:tr>
      <w:tr w14:paraId="5B92B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exact"/>
        </w:trPr>
        <w:tc>
          <w:tcPr>
            <w:tcW w:w="126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F63698"/>
        </w:tc>
        <w:tc>
          <w:tcPr>
            <w:tcW w:w="11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27BC03"/>
        </w:tc>
        <w:tc>
          <w:tcPr>
            <w:tcW w:w="678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64F88C"/>
        </w:tc>
      </w:tr>
      <w:tr w14:paraId="0C7018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exact"/>
        </w:trPr>
        <w:tc>
          <w:tcPr>
            <w:tcW w:w="126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FD4DC5"/>
        </w:tc>
        <w:tc>
          <w:tcPr>
            <w:tcW w:w="11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7BE8ED"/>
        </w:tc>
        <w:tc>
          <w:tcPr>
            <w:tcW w:w="678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28F8F2"/>
        </w:tc>
      </w:tr>
      <w:tr w14:paraId="025B1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840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D4BD77"/>
        </w:tc>
      </w:tr>
      <w:tr w14:paraId="0AB155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exact"/>
        </w:trPr>
        <w:tc>
          <w:tcPr>
            <w:tcW w:w="8840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830610">
            <w:pPr>
              <w:widowControl/>
              <w:autoSpaceDE w:val="0"/>
              <w:autoSpaceDN w:val="0"/>
              <w:spacing w:before="54" w:after="0" w:line="200" w:lineRule="exact"/>
              <w:ind w:left="104" w:right="0" w:firstLine="0"/>
              <w:jc w:val="left"/>
            </w:pPr>
            <w:r>
              <w:rPr>
                <w:rFonts w:ascii="Droid Sans Fallback" w:hAnsi="Droid Sans Fallback" w:eastAsia="Droid Sans Fallback"/>
                <w:b w:val="0"/>
                <w:i w:val="0"/>
                <w:color w:val="000000"/>
                <w:spacing w:val="4"/>
                <w:sz w:val="17"/>
              </w:rPr>
              <w:t>（包括项目经费预算金额及来源等）</w:t>
            </w:r>
          </w:p>
        </w:tc>
      </w:tr>
      <w:tr w14:paraId="7722F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840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60A91F"/>
        </w:tc>
      </w:tr>
      <w:tr w14:paraId="7CEE15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205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FC6C00"/>
        </w:tc>
        <w:tc>
          <w:tcPr>
            <w:tcW w:w="13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91B50F"/>
        </w:tc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71EAAF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50CCC8"/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693C36"/>
        </w:tc>
        <w:tc>
          <w:tcPr>
            <w:tcW w:w="17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558084"/>
        </w:tc>
      </w:tr>
      <w:tr w14:paraId="45CFC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05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8F1EA7"/>
        </w:tc>
        <w:tc>
          <w:tcPr>
            <w:tcW w:w="241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DBA93B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8EB4FF"/>
        </w:tc>
        <w:tc>
          <w:tcPr>
            <w:tcW w:w="25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F32AAE"/>
        </w:tc>
      </w:tr>
      <w:tr w14:paraId="67E658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05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9CA7BE"/>
        </w:tc>
        <w:tc>
          <w:tcPr>
            <w:tcW w:w="241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A9A6E7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F10213"/>
        </w:tc>
        <w:tc>
          <w:tcPr>
            <w:tcW w:w="25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AB575D"/>
        </w:tc>
      </w:tr>
      <w:tr w14:paraId="1945A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05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695F6B"/>
        </w:tc>
        <w:tc>
          <w:tcPr>
            <w:tcW w:w="241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FDB69A"/>
        </w:tc>
        <w:tc>
          <w:tcPr>
            <w:tcW w:w="1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31F808"/>
        </w:tc>
        <w:tc>
          <w:tcPr>
            <w:tcW w:w="25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CE207F"/>
        </w:tc>
      </w:tr>
    </w:tbl>
    <w:p w14:paraId="7C58E88C">
      <w:pPr>
        <w:widowControl/>
        <w:autoSpaceDE w:val="0"/>
        <w:autoSpaceDN w:val="0"/>
        <w:spacing w:before="774" w:after="0" w:line="210" w:lineRule="exact"/>
        <w:ind w:left="0" w:right="428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7</w:t>
      </w:r>
    </w:p>
    <w:p w14:paraId="519C5FA0">
      <w:pPr>
        <w:sectPr>
          <w:pgSz w:w="11906" w:h="16838"/>
          <w:pgMar w:top="1440" w:right="1558" w:bottom="1202" w:left="1470" w:header="720" w:footer="720" w:gutter="0"/>
          <w:cols w:equalWidth="0" w:num="1">
            <w:col w:w="8878"/>
          </w:cols>
          <w:docGrid w:linePitch="360" w:charSpace="0"/>
        </w:sectPr>
      </w:pPr>
    </w:p>
    <w:p w14:paraId="4EB63752">
      <w:pPr>
        <w:widowControl/>
        <w:autoSpaceDE w:val="0"/>
        <w:autoSpaceDN w:val="0"/>
        <w:spacing w:before="0" w:after="580" w:line="220" w:lineRule="exact"/>
        <w:ind w:left="0" w:right="0"/>
      </w:pPr>
    </w:p>
    <w:p w14:paraId="63D835B1">
      <w:pPr>
        <w:widowControl/>
        <w:autoSpaceDE w:val="0"/>
        <w:autoSpaceDN w:val="0"/>
        <w:spacing w:before="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8800" cy="203200"/>
            <wp:effectExtent l="0" t="0" r="1270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F428">
      <w:pPr>
        <w:widowControl/>
        <w:autoSpaceDE w:val="0"/>
        <w:autoSpaceDN w:val="0"/>
        <w:spacing w:before="842" w:after="0" w:line="514" w:lineRule="exact"/>
        <w:ind w:left="1504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>服务基层重点联系专家推荐表</w:t>
      </w:r>
    </w:p>
    <w:p w14:paraId="622FEAD9">
      <w:pPr>
        <w:widowControl/>
        <w:autoSpaceDE w:val="0"/>
        <w:autoSpaceDN w:val="0"/>
        <w:spacing w:before="244" w:after="0" w:line="240" w:lineRule="auto"/>
        <w:ind w:left="0" w:right="3802" w:firstLine="0"/>
        <w:jc w:val="right"/>
      </w:pPr>
      <w:r>
        <w:drawing>
          <wp:inline distT="0" distB="0" distL="114300" distR="114300">
            <wp:extent cx="444500" cy="190500"/>
            <wp:effectExtent l="0" t="0" r="1270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F399">
      <w:pPr>
        <w:widowControl/>
        <w:autoSpaceDE w:val="0"/>
        <w:autoSpaceDN w:val="0"/>
        <w:spacing w:before="318" w:after="0" w:line="240" w:lineRule="auto"/>
        <w:ind w:left="318" w:right="0" w:firstLine="0"/>
        <w:jc w:val="left"/>
      </w:pPr>
      <w:r>
        <w:drawing>
          <wp:inline distT="0" distB="0" distL="114300" distR="114300">
            <wp:extent cx="5196840" cy="6281420"/>
            <wp:effectExtent l="0" t="0" r="3810" b="50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2"/>
        <w:tblW w:w="0" w:type="auto"/>
        <w:tblInd w:w="3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4"/>
      </w:tblGrid>
      <w:tr w14:paraId="7ECB3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exact"/>
        </w:trPr>
        <w:tc>
          <w:tcPr>
            <w:tcW w:w="81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648235"/>
        </w:tc>
      </w:tr>
    </w:tbl>
    <w:p w14:paraId="1722B9CA">
      <w:pPr>
        <w:sectPr>
          <w:pgSz w:w="11906" w:h="16838"/>
          <w:pgMar w:top="1440" w:right="1784" w:bottom="1202" w:left="1600" w:header="720" w:footer="720" w:gutter="0"/>
          <w:cols w:equalWidth="0" w:num="1">
            <w:col w:w="8522"/>
          </w:cols>
          <w:docGrid w:linePitch="360" w:charSpace="0"/>
        </w:sectPr>
      </w:pPr>
    </w:p>
    <w:p w14:paraId="20E3B3E0">
      <w:pPr>
        <w:widowControl/>
        <w:autoSpaceDE w:val="0"/>
        <w:autoSpaceDN w:val="0"/>
        <w:spacing w:before="0" w:after="420" w:line="220" w:lineRule="exact"/>
        <w:ind w:left="0" w:right="0"/>
      </w:pPr>
    </w:p>
    <w:p w14:paraId="6959B8FC">
      <w:pPr>
        <w:widowControl/>
        <w:autoSpaceDE w:val="0"/>
        <w:autoSpaceDN w:val="0"/>
        <w:spacing w:before="0" w:after="0" w:line="240" w:lineRule="auto"/>
        <w:ind w:left="118" w:right="0" w:firstLine="0"/>
        <w:jc w:val="left"/>
      </w:pPr>
      <w:r>
        <w:drawing>
          <wp:inline distT="0" distB="0" distL="114300" distR="114300">
            <wp:extent cx="5196840" cy="7457440"/>
            <wp:effectExtent l="0" t="0" r="3810" b="1016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2"/>
        <w:tblW w:w="0" w:type="auto"/>
        <w:tblInd w:w="1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3112"/>
        <w:gridCol w:w="1300"/>
        <w:gridCol w:w="2496"/>
      </w:tblGrid>
      <w:tr w14:paraId="09050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exact"/>
        </w:trPr>
        <w:tc>
          <w:tcPr>
            <w:tcW w:w="8154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929B63"/>
        </w:tc>
      </w:tr>
      <w:tr w14:paraId="6FF798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exact"/>
        </w:trPr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18B404"/>
        </w:tc>
        <w:tc>
          <w:tcPr>
            <w:tcW w:w="31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7E5B47"/>
        </w:tc>
        <w:tc>
          <w:tcPr>
            <w:tcW w:w="13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F7830E"/>
        </w:tc>
        <w:tc>
          <w:tcPr>
            <w:tcW w:w="24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D8C94A"/>
        </w:tc>
      </w:tr>
    </w:tbl>
    <w:p w14:paraId="312169B8">
      <w:pPr>
        <w:widowControl/>
        <w:autoSpaceDE w:val="0"/>
        <w:autoSpaceDN w:val="0"/>
        <w:spacing w:before="0" w:after="0" w:line="120" w:lineRule="exact"/>
        <w:ind w:left="0" w:right="0"/>
      </w:pPr>
      <w:r>
        <w:rPr>
          <w:sz w:val="12"/>
        </w:rPr>
        <w:t xml:space="preserve"> </w:t>
      </w:r>
    </w:p>
    <w:p w14:paraId="69188F64">
      <w:pPr>
        <w:sectPr>
          <w:pgSz w:w="11906" w:h="16838"/>
          <w:pgMar w:top="1440" w:right="1784" w:bottom="1440" w:left="1800" w:header="720" w:footer="720" w:gutter="0"/>
          <w:cols w:equalWidth="0" w:num="1">
            <w:col w:w="8322"/>
          </w:cols>
          <w:docGrid w:linePitch="360" w:charSpace="0"/>
        </w:sectPr>
      </w:pPr>
    </w:p>
    <w:p w14:paraId="0E21A457">
      <w:pPr>
        <w:widowControl/>
        <w:autoSpaceDE w:val="0"/>
        <w:autoSpaceDN w:val="0"/>
        <w:spacing w:before="0" w:after="192" w:line="514" w:lineRule="exact"/>
        <w:ind w:left="5118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>服务基层重点联系专家汇总表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278130</wp:posOffset>
            </wp:positionH>
            <wp:positionV relativeFrom="page">
              <wp:posOffset>287020</wp:posOffset>
            </wp:positionV>
            <wp:extent cx="10124440" cy="994410"/>
            <wp:effectExtent l="0" t="0" r="10160" b="1524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12444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1283970</wp:posOffset>
                </wp:positionV>
                <wp:extent cx="10119360" cy="488315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19360" cy="4883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26" o:spt="202" type="#_x0000_t202" style="position:absolute;left:0pt;margin-left:22.1pt;margin-top:101.1pt;height:384.5pt;width:796.8pt;mso-position-horizontal-relative:page;mso-position-vertical-relative:page;z-index:-251657216;mso-width-relative:page;mso-height-relative:page;" filled="f" stroked="f" coordsize="21600,21600" o:gfxdata="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56EO/9kAAAALAQAADwAAAAAAAAABACAAAAAiAAAAZHJzL2Rvd25yZXYueG1s&#10;UEsBAhQAFAAAAAgAh07iQL3zNPP3AQAA+wMAAA4AAAAAAAAAAQAgAAAAKA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8"/>
        <w:gridCol w:w="376"/>
        <w:gridCol w:w="378"/>
        <w:gridCol w:w="362"/>
        <w:gridCol w:w="364"/>
        <w:gridCol w:w="376"/>
        <w:gridCol w:w="378"/>
        <w:gridCol w:w="538"/>
        <w:gridCol w:w="376"/>
        <w:gridCol w:w="378"/>
        <w:gridCol w:w="376"/>
        <w:gridCol w:w="378"/>
        <w:gridCol w:w="376"/>
        <w:gridCol w:w="378"/>
        <w:gridCol w:w="376"/>
        <w:gridCol w:w="378"/>
      </w:tblGrid>
      <w:tr w14:paraId="776C43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0" w:hRule="exact"/>
        </w:trPr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68BCC6">
            <w:pPr>
              <w:widowControl/>
              <w:autoSpaceDE w:val="0"/>
              <w:autoSpaceDN w:val="0"/>
              <w:spacing w:before="2434" w:after="0" w:line="240" w:lineRule="exact"/>
              <w:ind w:left="106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序 号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CE49D9">
            <w:pPr>
              <w:widowControl/>
              <w:autoSpaceDE w:val="0"/>
              <w:autoSpaceDN w:val="0"/>
              <w:spacing w:before="2434" w:after="0" w:line="240" w:lineRule="exact"/>
              <w:ind w:left="106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来 源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AFC77E">
            <w:pPr>
              <w:widowControl/>
              <w:autoSpaceDE w:val="0"/>
              <w:autoSpaceDN w:val="0"/>
              <w:spacing w:before="2434" w:after="0" w:line="240" w:lineRule="exact"/>
              <w:ind w:left="104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1"/>
                <w:sz w:val="22"/>
              </w:rPr>
              <w:t>姓 名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775690">
            <w:pPr>
              <w:widowControl/>
              <w:autoSpaceDE w:val="0"/>
              <w:autoSpaceDN w:val="0"/>
              <w:spacing w:before="2434" w:after="0" w:line="240" w:lineRule="exact"/>
              <w:ind w:left="106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性 别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969CD0">
            <w:pPr>
              <w:widowControl/>
              <w:autoSpaceDE w:val="0"/>
              <w:autoSpaceDN w:val="0"/>
              <w:spacing w:before="2434" w:after="0" w:line="240" w:lineRule="exact"/>
              <w:ind w:left="106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民 族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2F0450">
            <w:pPr>
              <w:widowControl/>
              <w:autoSpaceDE w:val="0"/>
              <w:autoSpaceDN w:val="0"/>
              <w:spacing w:before="231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常 住 地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E8732D">
            <w:pPr>
              <w:widowControl/>
              <w:autoSpaceDE w:val="0"/>
              <w:autoSpaceDN w:val="0"/>
              <w:spacing w:before="21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证 件 类 型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93EC06">
            <w:pPr>
              <w:widowControl/>
              <w:autoSpaceDE w:val="0"/>
              <w:autoSpaceDN w:val="0"/>
              <w:spacing w:before="21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证 件 号 码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EED2F8">
            <w:pPr>
              <w:widowControl/>
              <w:autoSpaceDE w:val="0"/>
              <w:autoSpaceDN w:val="0"/>
              <w:spacing w:before="219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所 在 单 位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AAD730">
            <w:pPr>
              <w:widowControl/>
              <w:autoSpaceDE w:val="0"/>
              <w:autoSpaceDN w:val="0"/>
              <w:spacing w:before="21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行 政 职 务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44492C">
            <w:pPr>
              <w:widowControl/>
              <w:autoSpaceDE w:val="0"/>
              <w:autoSpaceDN w:val="0"/>
              <w:spacing w:before="21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兼 职 单 位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A71918">
            <w:pPr>
              <w:widowControl/>
              <w:autoSpaceDE w:val="0"/>
              <w:autoSpaceDN w:val="0"/>
              <w:spacing w:before="195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1"/>
                <w:sz w:val="22"/>
              </w:rPr>
              <w:t>兼 职 行 政 职 务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75FD7C">
            <w:pPr>
              <w:widowControl/>
              <w:autoSpaceDE w:val="0"/>
              <w:autoSpaceDN w:val="0"/>
              <w:spacing w:before="21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最 高 学 历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34BAF9">
            <w:pPr>
              <w:widowControl/>
              <w:autoSpaceDE w:val="0"/>
              <w:autoSpaceDN w:val="0"/>
              <w:spacing w:before="183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授 予 国 家</w:t>
            </w:r>
          </w:p>
          <w:p w14:paraId="71636C67">
            <w:pPr>
              <w:widowControl/>
              <w:autoSpaceDE w:val="0"/>
              <w:autoSpaceDN w:val="0"/>
              <w:spacing w:before="4" w:after="0" w:line="240" w:lineRule="auto"/>
              <w:ind w:left="150" w:right="0" w:firstLine="0"/>
              <w:jc w:val="left"/>
            </w:pPr>
            <w:r>
              <w:drawing>
                <wp:inline distT="0" distB="0" distL="114300" distR="114300">
                  <wp:extent cx="63500" cy="139700"/>
                  <wp:effectExtent l="0" t="0" r="12700" b="1270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80A64">
            <w:pPr>
              <w:widowControl/>
              <w:autoSpaceDE w:val="0"/>
              <w:autoSpaceDN w:val="0"/>
              <w:spacing w:before="16" w:after="0" w:line="240" w:lineRule="exact"/>
              <w:ind w:left="106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地 区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6B599C">
            <w:pPr>
              <w:widowControl/>
              <w:autoSpaceDE w:val="0"/>
              <w:autoSpaceDN w:val="0"/>
              <w:spacing w:before="219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外 国 语 种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17AE5A">
            <w:pPr>
              <w:widowControl/>
              <w:autoSpaceDE w:val="0"/>
              <w:autoSpaceDN w:val="0"/>
              <w:spacing w:before="195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专 业 技 术 职 务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D81205">
            <w:pPr>
              <w:widowControl/>
              <w:autoSpaceDE w:val="0"/>
              <w:autoSpaceDN w:val="0"/>
              <w:spacing w:before="15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主 要 从 事 的 一 级 学 科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814204">
            <w:pPr>
              <w:widowControl/>
              <w:autoSpaceDE w:val="0"/>
              <w:autoSpaceDN w:val="0"/>
              <w:spacing w:before="159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主 要 从 事 的 研 究 方 向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2B9866">
            <w:pPr>
              <w:widowControl/>
              <w:autoSpaceDE w:val="0"/>
              <w:autoSpaceDN w:val="0"/>
              <w:spacing w:before="15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次 要 从 事 的 一 级 学 科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39F97E">
            <w:pPr>
              <w:widowControl/>
              <w:autoSpaceDE w:val="0"/>
              <w:autoSpaceDN w:val="0"/>
              <w:spacing w:before="159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次 要 从 事 的 研 究 方 向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292D5C">
            <w:pPr>
              <w:widowControl/>
              <w:autoSpaceDE w:val="0"/>
              <w:autoSpaceDN w:val="0"/>
              <w:spacing w:before="2434" w:after="0" w:line="240" w:lineRule="exact"/>
              <w:ind w:left="104" w:right="0" w:firstLine="0"/>
              <w:jc w:val="left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1"/>
                <w:sz w:val="22"/>
              </w:rPr>
              <w:t>院 士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112AF1">
            <w:pPr>
              <w:widowControl/>
              <w:autoSpaceDE w:val="0"/>
              <w:autoSpaceDN w:val="0"/>
              <w:spacing w:before="147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全 国 杰 出 专 业 技 术 人 才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C22BA8">
            <w:pPr>
              <w:widowControl/>
              <w:autoSpaceDE w:val="0"/>
              <w:autoSpaceDN w:val="0"/>
              <w:spacing w:before="147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享 受 政 府 特 殊 津 贴 专 家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801438">
            <w:pPr>
              <w:widowControl/>
              <w:autoSpaceDE w:val="0"/>
              <w:autoSpaceDN w:val="0"/>
              <w:spacing w:before="123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百 千 万 人 才 工 程 国 家 级 人 选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61683B">
            <w:pPr>
              <w:widowControl/>
              <w:autoSpaceDE w:val="0"/>
              <w:autoSpaceDN w:val="0"/>
              <w:spacing w:before="123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长 江 学 者 奖 励 计 划 特 聘 专 家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4BFEF1">
            <w:pPr>
              <w:widowControl/>
              <w:autoSpaceDE w:val="0"/>
              <w:autoSpaceDN w:val="0"/>
              <w:spacing w:before="1354" w:after="0" w:line="240" w:lineRule="exact"/>
              <w:ind w:left="106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国 家 杰 出 青 年 基 金 获 得 者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701689">
            <w:pPr>
              <w:widowControl/>
              <w:autoSpaceDE w:val="0"/>
              <w:autoSpaceDN w:val="0"/>
              <w:spacing w:before="1834" w:after="0" w:line="240" w:lineRule="exact"/>
              <w:ind w:left="104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内 蒙 古 杰 出 人 才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93DA6F">
            <w:pPr>
              <w:widowControl/>
              <w:autoSpaceDE w:val="0"/>
              <w:autoSpaceDN w:val="0"/>
              <w:spacing w:before="1594" w:after="0" w:line="240" w:lineRule="exact"/>
              <w:ind w:left="104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内 蒙 古 突 出 贡 献 专 家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02EBDC">
            <w:pPr>
              <w:widowControl/>
              <w:autoSpaceDE w:val="0"/>
              <w:autoSpaceDN w:val="0"/>
              <w:spacing w:before="1594" w:after="0" w:line="240" w:lineRule="exact"/>
              <w:ind w:left="104" w:right="46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内 蒙 古 青 年 创 新 人 才</w:t>
            </w:r>
          </w:p>
        </w:tc>
        <w:tc>
          <w:tcPr>
            <w:tcW w:w="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1A75F5">
            <w:pPr>
              <w:widowControl/>
              <w:autoSpaceDE w:val="0"/>
              <w:autoSpaceDN w:val="0"/>
              <w:spacing w:before="262" w:after="0" w:line="240" w:lineRule="exact"/>
              <w:ind w:left="102" w:right="5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4"/>
                <w:sz w:val="19"/>
              </w:rPr>
              <w:t>新 时 代 专 业 技 术 人 才 选 拔 培 养 项 目 一 层 次 人 选</w:t>
            </w:r>
          </w:p>
        </w:tc>
        <w:tc>
          <w:tcPr>
            <w:tcW w:w="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FE27C4">
            <w:pPr>
              <w:widowControl/>
              <w:autoSpaceDE w:val="0"/>
              <w:autoSpaceDN w:val="0"/>
              <w:spacing w:before="262" w:after="0" w:line="240" w:lineRule="exact"/>
              <w:ind w:left="106" w:right="5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4"/>
                <w:sz w:val="19"/>
              </w:rPr>
              <w:t>新 时 代 专 业 技 术 人 才 选 拔 培 养 项 目 二 层 次 人 选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9B62B6">
            <w:pPr>
              <w:widowControl/>
              <w:autoSpaceDE w:val="0"/>
              <w:autoSpaceDN w:val="0"/>
              <w:spacing w:before="2074" w:after="0" w:line="240" w:lineRule="exact"/>
              <w:ind w:left="104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博 士 后 人 才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E903A1">
            <w:pPr>
              <w:widowControl/>
              <w:autoSpaceDE w:val="0"/>
              <w:autoSpaceDN w:val="0"/>
              <w:spacing w:before="2194" w:after="0" w:line="240" w:lineRule="exact"/>
              <w:ind w:left="104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留 学 人 才</w:t>
            </w:r>
          </w:p>
        </w:tc>
        <w:tc>
          <w:tcPr>
            <w:tcW w:w="5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F44D38">
            <w:pPr>
              <w:widowControl/>
              <w:autoSpaceDE w:val="0"/>
              <w:autoSpaceDN w:val="0"/>
              <w:spacing w:before="874" w:after="0" w:line="240" w:lineRule="exact"/>
              <w:ind w:left="154" w:right="156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取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得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的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突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出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学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术</w:t>
            </w:r>
            <w:r>
              <w:br w:type="textWrapping"/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、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科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研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或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技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术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 xml:space="preserve">成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果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76E0BB">
            <w:pPr>
              <w:widowControl/>
              <w:autoSpaceDE w:val="0"/>
              <w:autoSpaceDN w:val="0"/>
              <w:spacing w:before="2194" w:after="0" w:line="240" w:lineRule="exact"/>
              <w:ind w:left="102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通 讯 地 址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2FC66C">
            <w:pPr>
              <w:widowControl/>
              <w:autoSpaceDE w:val="0"/>
              <w:autoSpaceDN w:val="0"/>
              <w:spacing w:before="2314" w:after="0" w:line="240" w:lineRule="exact"/>
              <w:ind w:left="104" w:right="46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手 机 号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6C1E5E">
            <w:pPr>
              <w:widowControl/>
              <w:autoSpaceDE w:val="0"/>
              <w:autoSpaceDN w:val="0"/>
              <w:spacing w:before="2194" w:after="0" w:line="240" w:lineRule="exact"/>
              <w:ind w:left="102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1"/>
                <w:sz w:val="22"/>
              </w:rPr>
              <w:t>办 公 电 话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837EA9">
            <w:pPr>
              <w:widowControl/>
              <w:autoSpaceDE w:val="0"/>
              <w:autoSpaceDN w:val="0"/>
              <w:spacing w:before="2194" w:after="0" w:line="240" w:lineRule="exact"/>
              <w:ind w:left="106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电 子 邮 箱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5695A8">
            <w:pPr>
              <w:widowControl/>
              <w:autoSpaceDE w:val="0"/>
              <w:autoSpaceDN w:val="0"/>
              <w:spacing w:before="231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开 户 名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C16ED4">
            <w:pPr>
              <w:widowControl/>
              <w:autoSpaceDE w:val="0"/>
              <w:autoSpaceDN w:val="0"/>
              <w:spacing w:before="2194" w:after="0" w:line="240" w:lineRule="exact"/>
              <w:ind w:left="106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z w:val="22"/>
              </w:rPr>
              <w:t>开 户 银 行</w:t>
            </w:r>
          </w:p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4A7CAC">
            <w:pPr>
              <w:widowControl/>
              <w:autoSpaceDE w:val="0"/>
              <w:autoSpaceDN w:val="0"/>
              <w:spacing w:before="2194" w:after="0" w:line="24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1"/>
                <w:sz w:val="22"/>
              </w:rPr>
              <w:t>银 行 账 号</w:t>
            </w:r>
          </w:p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A27E7C">
            <w:pPr>
              <w:widowControl/>
              <w:autoSpaceDE w:val="0"/>
              <w:autoSpaceDN w:val="0"/>
              <w:spacing w:before="2194" w:after="0" w:line="240" w:lineRule="exact"/>
              <w:ind w:left="104" w:right="44" w:firstLine="0"/>
              <w:jc w:val="both"/>
            </w:pPr>
            <w:r>
              <w:rPr>
                <w:rFonts w:ascii="Droid Sans Fallback" w:hAnsi="Droid Sans Fallback" w:eastAsia="Droid Sans Fallback"/>
                <w:b/>
                <w:i w:val="0"/>
                <w:color w:val="000000"/>
                <w:spacing w:val="2"/>
                <w:sz w:val="22"/>
              </w:rPr>
              <w:t>开 户 证 件</w:t>
            </w:r>
          </w:p>
        </w:tc>
      </w:tr>
      <w:tr w14:paraId="08829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</w:trPr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4538A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7E653B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F3504A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4FDF9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5EE36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9BD60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853E3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944F40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0B259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1CFCA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C96FA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EA30C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745EA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BF92C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1AB7A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01D2E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3308E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0B51EE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953F1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23F54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7FA1E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D0452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EFFB9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97D4BE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98AF2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6C5899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5FF31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9A30CC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EB176B"/>
        </w:tc>
        <w:tc>
          <w:tcPr>
            <w:tcW w:w="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B11E46"/>
        </w:tc>
        <w:tc>
          <w:tcPr>
            <w:tcW w:w="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14FEC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B5B97A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A66AA0"/>
        </w:tc>
        <w:tc>
          <w:tcPr>
            <w:tcW w:w="5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F5AAB0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D91471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55A0BF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136110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89D57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C945B0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2AE48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3F4561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918428"/>
        </w:tc>
      </w:tr>
      <w:tr w14:paraId="3132EC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</w:trPr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189CD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ACC4D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7DA2D0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6ADAE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CB089A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BB7A7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4BEB7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A52A3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9E2BB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D4BCB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4E16CE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B4AE7F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F08C8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78DB7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EDFA0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74C92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110D7B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87B5D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ED1B5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D9907A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79BF0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E7E75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04FA2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98C3F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C18F6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F4EF67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3A207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FD7A2B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23187F"/>
        </w:tc>
        <w:tc>
          <w:tcPr>
            <w:tcW w:w="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EDD7CA"/>
        </w:tc>
        <w:tc>
          <w:tcPr>
            <w:tcW w:w="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F283BE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2C755E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49206F"/>
        </w:tc>
        <w:tc>
          <w:tcPr>
            <w:tcW w:w="5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48F63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833577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A5DE0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4D8BF5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D84F9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7D2F95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28CC7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3D8762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72BBE9"/>
        </w:tc>
      </w:tr>
      <w:tr w14:paraId="794C4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</w:trPr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05DD2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A00BE0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E702D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71170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5F388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F1169B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3D5BB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07623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ED7D5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6DB43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4037F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9861DF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39D14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0537D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81990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22C47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E2F85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0FF37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B0314E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3B57A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4C64FF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36203E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379E0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45474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E40B33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738DC9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6785D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D086D8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50DC01"/>
        </w:tc>
        <w:tc>
          <w:tcPr>
            <w:tcW w:w="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67C291"/>
        </w:tc>
        <w:tc>
          <w:tcPr>
            <w:tcW w:w="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EFDCFF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512EDF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273F1D"/>
        </w:tc>
        <w:tc>
          <w:tcPr>
            <w:tcW w:w="5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6D427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734687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74424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A6D57A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803D83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503DFD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72EB4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EEFFF6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990FBF"/>
        </w:tc>
      </w:tr>
      <w:tr w14:paraId="6C4C0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</w:trPr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5CCE5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2C4DF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A4B1D3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7F5AA0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C77B5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8C55A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0B744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7063A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392A6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BAB8E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BB8C5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B5D338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094944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44E2B0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8AE3C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34E60C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018EEB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91BEAB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E8A66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043FC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71D901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7986DD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D43582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935ABA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0740A5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F7CB63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A8DC0B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8071C5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D7A703"/>
        </w:tc>
        <w:tc>
          <w:tcPr>
            <w:tcW w:w="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7F09F4"/>
        </w:tc>
        <w:tc>
          <w:tcPr>
            <w:tcW w:w="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4A472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D5DC19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7D3A9D"/>
        </w:tc>
        <w:tc>
          <w:tcPr>
            <w:tcW w:w="5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7CD7D3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BF6BA4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8D1AB6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37EE54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1AEB77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CD4A6C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B8C739"/>
        </w:tc>
        <w:tc>
          <w:tcPr>
            <w:tcW w:w="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2D3791"/>
        </w:tc>
        <w:tc>
          <w:tcPr>
            <w:tcW w:w="3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199B14"/>
        </w:tc>
      </w:tr>
    </w:tbl>
    <w:p w14:paraId="3115D36D">
      <w:pPr>
        <w:widowControl/>
        <w:autoSpaceDE w:val="0"/>
        <w:autoSpaceDN w:val="0"/>
        <w:spacing w:before="756" w:after="0" w:line="210" w:lineRule="exact"/>
        <w:ind w:left="7874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10</w:t>
      </w:r>
    </w:p>
    <w:p w14:paraId="0961CB4C">
      <w:pPr>
        <w:sectPr>
          <w:pgSz w:w="16838" w:h="11906"/>
          <w:pgMar w:top="1288" w:right="428" w:bottom="1202" w:left="430" w:header="720" w:footer="720" w:gutter="0"/>
          <w:cols w:equalWidth="0" w:num="1">
            <w:col w:w="15980"/>
          </w:cols>
          <w:docGrid w:linePitch="360" w:charSpace="0"/>
        </w:sectPr>
      </w:pPr>
    </w:p>
    <w:p w14:paraId="7E447A24">
      <w:pPr>
        <w:widowControl/>
        <w:autoSpaceDE w:val="0"/>
        <w:autoSpaceDN w:val="0"/>
        <w:spacing w:before="0" w:after="618" w:line="220" w:lineRule="exact"/>
        <w:ind w:left="0" w:right="0"/>
      </w:pPr>
    </w:p>
    <w:p w14:paraId="1B7708EB">
      <w:pPr>
        <w:widowControl/>
        <w:autoSpaceDE w:val="0"/>
        <w:autoSpaceDN w:val="0"/>
        <w:spacing w:before="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8800" cy="191135"/>
            <wp:effectExtent l="0" t="0" r="12700" b="184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640A">
      <w:pPr>
        <w:widowControl/>
        <w:tabs>
          <w:tab w:val="left" w:pos="1844"/>
          <w:tab w:val="left" w:pos="3548"/>
        </w:tabs>
        <w:autoSpaceDE w:val="0"/>
        <w:autoSpaceDN w:val="0"/>
        <w:spacing w:before="330" w:after="0" w:line="240" w:lineRule="auto"/>
        <w:ind w:left="860" w:right="864" w:firstLine="0"/>
        <w:jc w:val="left"/>
      </w:pPr>
      <w:r>
        <w:drawing>
          <wp:inline distT="0" distB="0" distL="114300" distR="114300">
            <wp:extent cx="558800" cy="228600"/>
            <wp:effectExtent l="0" t="0" r="1270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 xml:space="preserve">年度海外赤子为国服务行动计划 </w:t>
      </w:r>
      <w:r>
        <w:tab/>
      </w: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>申报要求</w:t>
      </w:r>
    </w:p>
    <w:p w14:paraId="27469B9B">
      <w:pPr>
        <w:widowControl/>
        <w:autoSpaceDE w:val="0"/>
        <w:autoSpaceDN w:val="0"/>
        <w:spacing w:before="682" w:after="0" w:line="240" w:lineRule="auto"/>
        <w:ind w:left="640" w:right="0" w:firstLine="0"/>
        <w:jc w:val="left"/>
      </w:pPr>
      <w:r>
        <w:drawing>
          <wp:inline distT="0" distB="0" distL="114300" distR="114300">
            <wp:extent cx="5168900" cy="203200"/>
            <wp:effectExtent l="0" t="0" r="1270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A1A8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4533900" cy="20320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073A">
      <w:pPr>
        <w:widowControl/>
        <w:autoSpaceDE w:val="0"/>
        <w:autoSpaceDN w:val="0"/>
        <w:spacing w:before="2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1612900" cy="203200"/>
            <wp:effectExtent l="0" t="0" r="635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2572">
      <w:pPr>
        <w:widowControl/>
        <w:autoSpaceDE w:val="0"/>
        <w:autoSpaceDN w:val="0"/>
        <w:spacing w:before="2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5080000" cy="203200"/>
            <wp:effectExtent l="0" t="0" r="635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968E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2E93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8DFE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15900"/>
            <wp:effectExtent l="0" t="0" r="6350" b="127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2428">
      <w:pPr>
        <w:widowControl/>
        <w:autoSpaceDE w:val="0"/>
        <w:autoSpaceDN w:val="0"/>
        <w:spacing w:before="2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473700" cy="203200"/>
            <wp:effectExtent l="0" t="0" r="12700" b="635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1E74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49900" cy="215900"/>
            <wp:effectExtent l="0" t="0" r="12700" b="1270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C180">
      <w:pPr>
        <w:widowControl/>
        <w:autoSpaceDE w:val="0"/>
        <w:autoSpaceDN w:val="0"/>
        <w:spacing w:before="2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BF7E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1092200" cy="203200"/>
            <wp:effectExtent l="0" t="0" r="12700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A5EE">
      <w:pPr>
        <w:widowControl/>
        <w:autoSpaceDE w:val="0"/>
        <w:autoSpaceDN w:val="0"/>
        <w:spacing w:before="2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1206500" cy="203200"/>
            <wp:effectExtent l="0" t="0" r="1270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D322">
      <w:pPr>
        <w:widowControl/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54600" cy="203200"/>
            <wp:effectExtent l="0" t="0" r="12700" b="635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824C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26100" cy="203200"/>
            <wp:effectExtent l="0" t="0" r="12700" b="635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5876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2501900" cy="203200"/>
            <wp:effectExtent l="0" t="0" r="1270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F093">
      <w:pPr>
        <w:widowControl/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AA27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549900" cy="203200"/>
            <wp:effectExtent l="0" t="0" r="12700" b="63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81E8">
      <w:pPr>
        <w:sectPr>
          <w:pgSz w:w="11906" w:h="16838"/>
          <w:pgMar w:top="1440" w:right="1446" w:bottom="1440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4CFA5408">
      <w:pPr>
        <w:widowControl/>
        <w:autoSpaceDE w:val="0"/>
        <w:autoSpaceDN w:val="0"/>
        <w:spacing w:before="0" w:after="600" w:line="220" w:lineRule="exact"/>
        <w:ind w:left="0" w:right="0"/>
      </w:pPr>
    </w:p>
    <w:p w14:paraId="6763C998">
      <w:pPr>
        <w:widowControl/>
        <w:autoSpaceDE w:val="0"/>
        <w:autoSpaceDN w:val="0"/>
        <w:spacing w:before="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2705100" cy="203200"/>
            <wp:effectExtent l="0" t="0" r="0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1417">
      <w:pPr>
        <w:widowControl/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29200" cy="20320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FA17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3213100" cy="203200"/>
            <wp:effectExtent l="0" t="0" r="6350" b="63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CA59">
      <w:pPr>
        <w:widowControl/>
        <w:autoSpaceDE w:val="0"/>
        <w:autoSpaceDN w:val="0"/>
        <w:spacing w:before="2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1206500" cy="203200"/>
            <wp:effectExtent l="0" t="0" r="1270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B228">
      <w:pPr>
        <w:widowControl/>
        <w:tabs>
          <w:tab w:val="left" w:pos="3280"/>
        </w:tabs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1346200" cy="203200"/>
            <wp:effectExtent l="0" t="0" r="6350" b="635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114300" distR="114300">
            <wp:extent cx="3530600" cy="203200"/>
            <wp:effectExtent l="0" t="0" r="12700" b="63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40BB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241E">
      <w:pPr>
        <w:widowControl/>
        <w:autoSpaceDE w:val="0"/>
        <w:autoSpaceDN w:val="0"/>
        <w:spacing w:before="220" w:after="0" w:line="240" w:lineRule="auto"/>
        <w:ind w:left="40" w:right="0" w:firstLine="0"/>
        <w:jc w:val="left"/>
      </w:pPr>
      <w:r>
        <w:drawing>
          <wp:inline distT="0" distB="0" distL="114300" distR="114300">
            <wp:extent cx="457200" cy="203200"/>
            <wp:effectExtent l="0" t="0" r="0" b="63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6DCCD">
      <w:pPr>
        <w:widowControl/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41900" cy="215900"/>
            <wp:effectExtent l="0" t="0" r="6350" b="1270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0BC0">
      <w:pPr>
        <w:widowControl/>
        <w:autoSpaceDE w:val="0"/>
        <w:autoSpaceDN w:val="0"/>
        <w:spacing w:before="20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3BEC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1282700" cy="203200"/>
            <wp:effectExtent l="0" t="0" r="12700" b="63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5182">
      <w:pPr>
        <w:widowControl/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127A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1EBA1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D370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26100" cy="203200"/>
            <wp:effectExtent l="0" t="0" r="12700" b="635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309D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482600" cy="203200"/>
            <wp:effectExtent l="0" t="0" r="12700" b="635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0B7E">
      <w:pPr>
        <w:widowControl/>
        <w:autoSpaceDE w:val="0"/>
        <w:autoSpaceDN w:val="0"/>
        <w:spacing w:before="22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0CA0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D102">
      <w:pPr>
        <w:widowControl/>
        <w:autoSpaceDE w:val="0"/>
        <w:autoSpaceDN w:val="0"/>
        <w:spacing w:before="22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49900" cy="203200"/>
            <wp:effectExtent l="0" t="0" r="12700" b="635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E807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8A4D">
      <w:pPr>
        <w:widowControl/>
        <w:autoSpaceDE w:val="0"/>
        <w:autoSpaceDN w:val="0"/>
        <w:spacing w:before="2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FC70">
      <w:pPr>
        <w:widowControl/>
        <w:autoSpaceDE w:val="0"/>
        <w:autoSpaceDN w:val="0"/>
        <w:spacing w:before="4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2438400" cy="203200"/>
            <wp:effectExtent l="0" t="0" r="0" b="635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B81F">
      <w:pPr>
        <w:widowControl/>
        <w:autoSpaceDE w:val="0"/>
        <w:autoSpaceDN w:val="0"/>
        <w:spacing w:before="220" w:after="0" w:line="240" w:lineRule="auto"/>
        <w:ind w:left="680" w:right="0" w:firstLine="0"/>
        <w:jc w:val="left"/>
      </w:pPr>
      <w:r>
        <w:drawing>
          <wp:inline distT="0" distB="0" distL="114300" distR="114300">
            <wp:extent cx="2870200" cy="231775"/>
            <wp:effectExtent l="0" t="0" r="6350" b="1587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1764">
      <w:pPr>
        <w:sectPr>
          <w:pgSz w:w="11906" w:h="16838"/>
          <w:pgMar w:top="1440" w:right="1446" w:bottom="1440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6E62D539">
      <w:pPr>
        <w:widowControl/>
        <w:autoSpaceDE w:val="0"/>
        <w:autoSpaceDN w:val="0"/>
        <w:spacing w:before="0" w:after="58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2245360</wp:posOffset>
            </wp:positionV>
            <wp:extent cx="5435600" cy="6788150"/>
            <wp:effectExtent l="0" t="0" r="12700" b="1270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D4296">
      <w:pPr>
        <w:widowControl/>
        <w:autoSpaceDE w:val="0"/>
        <w:autoSpaceDN w:val="0"/>
        <w:spacing w:before="0" w:after="0" w:line="240" w:lineRule="auto"/>
        <w:ind w:left="130" w:right="0" w:firstLine="0"/>
        <w:jc w:val="left"/>
      </w:pPr>
      <w:r>
        <w:drawing>
          <wp:inline distT="0" distB="0" distL="114300" distR="114300">
            <wp:extent cx="393700" cy="203200"/>
            <wp:effectExtent l="0" t="0" r="6350" b="6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CE71">
      <w:pPr>
        <w:widowControl/>
        <w:autoSpaceDE w:val="0"/>
        <w:autoSpaceDN w:val="0"/>
        <w:spacing w:before="216" w:after="262" w:line="240" w:lineRule="auto"/>
        <w:ind w:left="1110" w:right="0" w:firstLine="0"/>
        <w:jc w:val="left"/>
      </w:pPr>
      <w:r>
        <w:drawing>
          <wp:inline distT="0" distB="0" distL="114300" distR="114300">
            <wp:extent cx="508000" cy="203200"/>
            <wp:effectExtent l="0" t="0" r="635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40"/>
        </w:rPr>
        <w:t>年海外赤子为国服务行动项目申报表</w:t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0"/>
        <w:gridCol w:w="1422"/>
      </w:tblGrid>
      <w:tr w14:paraId="11346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8522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50531B"/>
        </w:tc>
      </w:tr>
      <w:tr w14:paraId="322E8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097704"/>
        </w:tc>
        <w:tc>
          <w:tcPr>
            <w:tcW w:w="710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EF7FC6"/>
        </w:tc>
      </w:tr>
      <w:tr w14:paraId="3CF6CA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F0C034"/>
        </w:tc>
        <w:tc>
          <w:tcPr>
            <w:tcW w:w="710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18CCE0"/>
        </w:tc>
      </w:tr>
      <w:tr w14:paraId="423AC3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48162E"/>
        </w:tc>
        <w:tc>
          <w:tcPr>
            <w:tcW w:w="28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B6CE9D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7DFFA7"/>
        </w:tc>
        <w:tc>
          <w:tcPr>
            <w:tcW w:w="28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B5CF20"/>
        </w:tc>
      </w:tr>
      <w:tr w14:paraId="6B7791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8F92CC"/>
        </w:tc>
        <w:tc>
          <w:tcPr>
            <w:tcW w:w="710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9EB1AF"/>
        </w:tc>
      </w:tr>
      <w:tr w14:paraId="06828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354560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1ABA1A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814CEC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139317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86DB80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23231C"/>
        </w:tc>
      </w:tr>
      <w:tr w14:paraId="2CC3D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6FB17D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D3B90A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0FEC85"/>
        </w:tc>
        <w:tc>
          <w:tcPr>
            <w:tcW w:w="426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874CA2"/>
        </w:tc>
      </w:tr>
      <w:tr w14:paraId="0B750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7229C6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EBFE2B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49D101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7068F8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F96A30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A45FDB"/>
        </w:tc>
      </w:tr>
      <w:tr w14:paraId="0F97A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1969D1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B0CF2C"/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B4BE60"/>
        </w:tc>
        <w:tc>
          <w:tcPr>
            <w:tcW w:w="426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699BF7"/>
        </w:tc>
      </w:tr>
      <w:tr w14:paraId="160FB2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26117B">
            <w:pPr>
              <w:widowControl/>
              <w:autoSpaceDE w:val="0"/>
              <w:autoSpaceDN w:val="0"/>
              <w:spacing w:before="90" w:after="0" w:line="400" w:lineRule="exact"/>
              <w:ind w:left="104" w:right="42" w:firstLine="0"/>
              <w:jc w:val="both"/>
            </w:pPr>
            <w:r>
              <w:rPr>
                <w:rFonts w:ascii="Droid Sans Fallback" w:hAnsi="Droid Sans Fallback" w:eastAsia="Droid Sans Fallback"/>
                <w:b w:val="0"/>
                <w:i w:val="0"/>
                <w:color w:val="000000"/>
                <w:spacing w:val="0"/>
                <w:sz w:val="28"/>
              </w:rPr>
              <w:t xml:space="preserve">拟采取的 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 w:val="0"/>
                <w:i w:val="0"/>
                <w:color w:val="000000"/>
                <w:spacing w:val="0"/>
                <w:sz w:val="28"/>
              </w:rPr>
              <w:t>活动形式</w:t>
            </w:r>
            <w:r>
              <w:br w:type="textWrapping"/>
            </w:r>
            <w:r>
              <w:rPr>
                <w:rFonts w:ascii="Droid Sans Fallback" w:hAnsi="Droid Sans Fallback" w:eastAsia="Droid Sans Fallback"/>
                <w:b w:val="0"/>
                <w:i w:val="0"/>
                <w:color w:val="000000"/>
                <w:spacing w:val="-7"/>
                <w:sz w:val="28"/>
              </w:rPr>
              <w:t>（可多选）</w:t>
            </w:r>
          </w:p>
        </w:tc>
        <w:tc>
          <w:tcPr>
            <w:tcW w:w="710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9740B1">
            <w:pPr>
              <w:widowControl/>
              <w:autoSpaceDE w:val="0"/>
              <w:autoSpaceDN w:val="0"/>
              <w:spacing w:before="0" w:after="0" w:line="170" w:lineRule="exact"/>
              <w:ind w:left="0" w:right="0"/>
            </w:pPr>
          </w:p>
          <w:tbl>
            <w:tblPr>
              <w:tblStyle w:val="32"/>
              <w:tblW w:w="0" w:type="auto"/>
              <w:tblInd w:w="38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60"/>
              <w:gridCol w:w="1100"/>
              <w:gridCol w:w="1680"/>
              <w:gridCol w:w="1100"/>
              <w:gridCol w:w="820"/>
              <w:gridCol w:w="1280"/>
            </w:tblGrid>
            <w:tr w14:paraId="44CD949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exact"/>
              </w:trPr>
              <w:tc>
                <w:tcPr>
                  <w:tcW w:w="460" w:type="dxa"/>
                  <w:vMerge w:val="restart"/>
                  <w:tcMar>
                    <w:left w:w="0" w:type="dxa"/>
                    <w:right w:w="0" w:type="dxa"/>
                  </w:tcMar>
                </w:tcPr>
                <w:p w14:paraId="49BB12D5">
                  <w:pPr>
                    <w:widowControl/>
                    <w:autoSpaceDE w:val="0"/>
                    <w:autoSpaceDN w:val="0"/>
                    <w:spacing w:before="420" w:after="0" w:line="296" w:lineRule="exact"/>
                    <w:ind w:left="64" w:right="0" w:firstLine="0"/>
                    <w:jc w:val="lef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</w:t>
                  </w:r>
                </w:p>
              </w:tc>
              <w:tc>
                <w:tcPr>
                  <w:tcW w:w="1100" w:type="dxa"/>
                  <w:vMerge w:val="restart"/>
                  <w:tcMar>
                    <w:left w:w="0" w:type="dxa"/>
                    <w:right w:w="0" w:type="dxa"/>
                  </w:tcMar>
                </w:tcPr>
                <w:p w14:paraId="20695949">
                  <w:pPr>
                    <w:widowControl/>
                    <w:autoSpaceDE w:val="0"/>
                    <w:autoSpaceDN w:val="0"/>
                    <w:spacing w:before="820" w:after="0" w:line="296" w:lineRule="exact"/>
                    <w:ind w:left="166" w:right="0" w:firstLine="0"/>
                    <w:jc w:val="lef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____________</w:t>
                  </w:r>
                </w:p>
              </w:tc>
              <w:tc>
                <w:tcPr>
                  <w:tcW w:w="1680" w:type="dxa"/>
                  <w:tcMar>
                    <w:left w:w="0" w:type="dxa"/>
                    <w:right w:w="0" w:type="dxa"/>
                  </w:tcMar>
                </w:tcPr>
                <w:p w14:paraId="426C4957">
                  <w:pPr>
                    <w:widowControl/>
                    <w:autoSpaceDE w:val="0"/>
                    <w:autoSpaceDN w:val="0"/>
                    <w:spacing w:before="20" w:after="0" w:line="296" w:lineRule="exact"/>
                    <w:ind w:left="746" w:right="0" w:firstLine="0"/>
                    <w:jc w:val="lef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</w:t>
                  </w:r>
                </w:p>
              </w:tc>
              <w:tc>
                <w:tcPr>
                  <w:tcW w:w="1100" w:type="dxa"/>
                  <w:vMerge w:val="restart"/>
                  <w:tcMar>
                    <w:left w:w="0" w:type="dxa"/>
                    <w:right w:w="0" w:type="dxa"/>
                  </w:tcMar>
                </w:tcPr>
                <w:p w14:paraId="668098FC">
                  <w:pPr>
                    <w:widowControl/>
                    <w:autoSpaceDE w:val="0"/>
                    <w:autoSpaceDN w:val="0"/>
                    <w:spacing w:before="420" w:after="0" w:line="296" w:lineRule="exact"/>
                    <w:ind w:left="0" w:right="166" w:firstLine="0"/>
                    <w:jc w:val="righ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</w:t>
                  </w:r>
                </w:p>
              </w:tc>
              <w:tc>
                <w:tcPr>
                  <w:tcW w:w="820" w:type="dxa"/>
                  <w:vMerge w:val="restart"/>
                  <w:tcMar>
                    <w:left w:w="0" w:type="dxa"/>
                    <w:right w:w="0" w:type="dxa"/>
                  </w:tcMar>
                </w:tcPr>
                <w:p w14:paraId="5820442F">
                  <w:pPr>
                    <w:widowControl/>
                    <w:autoSpaceDE w:val="0"/>
                    <w:autoSpaceDN w:val="0"/>
                    <w:spacing w:before="20" w:after="0" w:line="296" w:lineRule="exact"/>
                    <w:ind w:left="174" w:right="0" w:firstLine="0"/>
                    <w:jc w:val="lef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</w:t>
                  </w:r>
                </w:p>
              </w:tc>
              <w:tc>
                <w:tcPr>
                  <w:tcW w:w="1280" w:type="dxa"/>
                  <w:vMerge w:val="restart"/>
                  <w:tcMar>
                    <w:left w:w="0" w:type="dxa"/>
                    <w:right w:w="0" w:type="dxa"/>
                  </w:tcMar>
                </w:tcPr>
                <w:p w14:paraId="4AFCF907">
                  <w:pPr>
                    <w:widowControl/>
                    <w:autoSpaceDE w:val="0"/>
                    <w:autoSpaceDN w:val="0"/>
                    <w:spacing w:before="420" w:after="0" w:line="296" w:lineRule="exact"/>
                    <w:ind w:left="0" w:right="616" w:firstLine="0"/>
                    <w:jc w:val="righ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</w:t>
                  </w:r>
                </w:p>
              </w:tc>
            </w:tr>
            <w:tr w14:paraId="131E2A5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6" w:hRule="exact"/>
              </w:trPr>
              <w:tc>
                <w:tcPr>
                  <w:tcW w:w="1184" w:type="dxa"/>
                  <w:vMerge w:val="continue"/>
                  <w:tcMar>
                    <w:left w:w="0" w:type="dxa"/>
                    <w:right w:w="0" w:type="dxa"/>
                  </w:tcMar>
                </w:tcPr>
                <w:p w14:paraId="398DA386"/>
              </w:tc>
              <w:tc>
                <w:tcPr>
                  <w:tcW w:w="1184" w:type="dxa"/>
                  <w:vMerge w:val="continue"/>
                  <w:tcMar>
                    <w:left w:w="0" w:type="dxa"/>
                    <w:right w:w="0" w:type="dxa"/>
                  </w:tcMar>
                </w:tcPr>
                <w:p w14:paraId="03727240"/>
              </w:tc>
              <w:tc>
                <w:tcPr>
                  <w:tcW w:w="1680" w:type="dxa"/>
                  <w:tcMar>
                    <w:left w:w="0" w:type="dxa"/>
                    <w:right w:w="0" w:type="dxa"/>
                  </w:tcMar>
                </w:tcPr>
                <w:p w14:paraId="2E1F06E5">
                  <w:pPr>
                    <w:widowControl/>
                    <w:autoSpaceDE w:val="0"/>
                    <w:autoSpaceDN w:val="0"/>
                    <w:spacing w:before="60" w:after="0" w:line="296" w:lineRule="exact"/>
                    <w:ind w:left="716" w:right="0" w:firstLine="0"/>
                    <w:jc w:val="lef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8"/>
                    </w:rPr>
                    <w:t></w:t>
                  </w:r>
                </w:p>
              </w:tc>
              <w:tc>
                <w:tcPr>
                  <w:tcW w:w="1184" w:type="dxa"/>
                  <w:vMerge w:val="continue"/>
                  <w:tcMar>
                    <w:left w:w="0" w:type="dxa"/>
                    <w:right w:w="0" w:type="dxa"/>
                  </w:tcMar>
                </w:tcPr>
                <w:p w14:paraId="2CE5E5D1"/>
              </w:tc>
              <w:tc>
                <w:tcPr>
                  <w:tcW w:w="1184" w:type="dxa"/>
                  <w:vMerge w:val="continue"/>
                  <w:tcMar>
                    <w:left w:w="0" w:type="dxa"/>
                    <w:right w:w="0" w:type="dxa"/>
                  </w:tcMar>
                </w:tcPr>
                <w:p w14:paraId="3AE481CB"/>
              </w:tc>
              <w:tc>
                <w:tcPr>
                  <w:tcW w:w="1184" w:type="dxa"/>
                  <w:vMerge w:val="continue"/>
                  <w:tcMar>
                    <w:left w:w="0" w:type="dxa"/>
                    <w:right w:w="0" w:type="dxa"/>
                  </w:tcMar>
                </w:tcPr>
                <w:p w14:paraId="60AB0318"/>
              </w:tc>
            </w:tr>
          </w:tbl>
          <w:p w14:paraId="0998D224">
            <w:pPr>
              <w:widowControl/>
              <w:autoSpaceDE w:val="0"/>
              <w:autoSpaceDN w:val="0"/>
              <w:spacing w:before="0" w:after="0" w:line="14" w:lineRule="exact"/>
              <w:ind w:left="0" w:right="0"/>
            </w:pPr>
          </w:p>
        </w:tc>
      </w:tr>
      <w:tr w14:paraId="333CDC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exact"/>
        </w:trPr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7DAA88">
            <w:pPr>
              <w:widowControl/>
              <w:autoSpaceDE w:val="0"/>
              <w:autoSpaceDN w:val="0"/>
              <w:spacing w:before="334" w:after="0" w:line="402" w:lineRule="exact"/>
              <w:ind w:left="104" w:right="144" w:firstLine="0"/>
              <w:jc w:val="left"/>
            </w:pPr>
            <w:r>
              <w:rPr>
                <w:rFonts w:ascii="Droid Sans Fallback" w:hAnsi="Droid Sans Fallback" w:eastAsia="Droid Sans Fallback"/>
                <w:b w:val="0"/>
                <w:i w:val="0"/>
                <w:color w:val="000000"/>
                <w:spacing w:val="0"/>
                <w:sz w:val="28"/>
              </w:rPr>
              <w:t>拟开展的 活动内容</w:t>
            </w:r>
          </w:p>
        </w:tc>
        <w:tc>
          <w:tcPr>
            <w:tcW w:w="7102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E83017"/>
        </w:tc>
      </w:tr>
    </w:tbl>
    <w:p w14:paraId="50B16B37">
      <w:pPr>
        <w:widowControl/>
        <w:autoSpaceDE w:val="0"/>
        <w:autoSpaceDN w:val="0"/>
        <w:spacing w:before="1190" w:after="0" w:line="210" w:lineRule="exact"/>
        <w:ind w:left="0" w:right="39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13</w:t>
      </w:r>
    </w:p>
    <w:p w14:paraId="2019B992">
      <w:pPr>
        <w:sectPr>
          <w:pgSz w:w="11906" w:h="16838"/>
          <w:pgMar w:top="1440" w:right="1800" w:bottom="1202" w:left="1470" w:header="720" w:footer="720" w:gutter="0"/>
          <w:cols w:equalWidth="0" w:num="1">
            <w:col w:w="8636"/>
          </w:cols>
          <w:docGrid w:linePitch="360" w:charSpace="0"/>
        </w:sectPr>
      </w:pPr>
    </w:p>
    <w:p w14:paraId="65D21403">
      <w:pPr>
        <w:widowControl/>
        <w:autoSpaceDE w:val="0"/>
        <w:autoSpaceDN w:val="0"/>
        <w:spacing w:before="0" w:after="680" w:line="220" w:lineRule="exact"/>
        <w:ind w:left="0" w:right="0"/>
      </w:pPr>
    </w:p>
    <w:p w14:paraId="2E0040E7">
      <w:pPr>
        <w:widowControl/>
        <w:autoSpaceDE w:val="0"/>
        <w:autoSpaceDN w:val="0"/>
        <w:spacing w:before="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8800" cy="190500"/>
            <wp:effectExtent l="0" t="0" r="1270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2127">
      <w:pPr>
        <w:widowControl/>
        <w:tabs>
          <w:tab w:val="left" w:pos="1404"/>
        </w:tabs>
        <w:autoSpaceDE w:val="0"/>
        <w:autoSpaceDN w:val="0"/>
        <w:spacing w:before="848" w:after="0" w:line="240" w:lineRule="auto"/>
        <w:ind w:left="420" w:right="0" w:firstLine="0"/>
        <w:jc w:val="left"/>
      </w:pPr>
      <w:r>
        <w:drawing>
          <wp:inline distT="0" distB="0" distL="114300" distR="114300">
            <wp:extent cx="558800" cy="215900"/>
            <wp:effectExtent l="0" t="0" r="12700" b="1270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pacing w:val="10"/>
          <w:sz w:val="43"/>
        </w:rPr>
        <w:t>年博士后科技服务基层活动申报要求</w:t>
      </w:r>
    </w:p>
    <w:p w14:paraId="4D3554B1">
      <w:pPr>
        <w:widowControl/>
        <w:autoSpaceDE w:val="0"/>
        <w:autoSpaceDN w:val="0"/>
        <w:spacing w:before="858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1206500" cy="190500"/>
            <wp:effectExtent l="0" t="0" r="1270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F96B">
      <w:pPr>
        <w:widowControl/>
        <w:autoSpaceDE w:val="0"/>
        <w:autoSpaceDN w:val="0"/>
        <w:spacing w:before="3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5207000" cy="190500"/>
            <wp:effectExtent l="0" t="0" r="1270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256D">
      <w:pPr>
        <w:widowControl/>
        <w:autoSpaceDE w:val="0"/>
        <w:autoSpaceDN w:val="0"/>
        <w:spacing w:before="3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2519">
      <w:pPr>
        <w:widowControl/>
        <w:autoSpaceDE w:val="0"/>
        <w:autoSpaceDN w:val="0"/>
        <w:spacing w:before="3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1905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5358">
      <w:pPr>
        <w:widowControl/>
        <w:autoSpaceDE w:val="0"/>
        <w:autoSpaceDN w:val="0"/>
        <w:spacing w:before="3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03200"/>
            <wp:effectExtent l="0" t="0" r="6350" b="635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4094">
      <w:pPr>
        <w:widowControl/>
        <w:autoSpaceDE w:val="0"/>
        <w:autoSpaceDN w:val="0"/>
        <w:spacing w:before="3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3314700" cy="1905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FFDA">
      <w:pPr>
        <w:widowControl/>
        <w:autoSpaceDE w:val="0"/>
        <w:autoSpaceDN w:val="0"/>
        <w:spacing w:before="32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1206500" cy="190500"/>
            <wp:effectExtent l="0" t="0" r="1270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057C">
      <w:pPr>
        <w:widowControl/>
        <w:autoSpaceDE w:val="0"/>
        <w:autoSpaceDN w:val="0"/>
        <w:spacing w:before="30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54600" cy="204470"/>
            <wp:effectExtent l="0" t="0" r="12700" b="508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EA51">
      <w:pPr>
        <w:widowControl/>
        <w:autoSpaceDE w:val="0"/>
        <w:autoSpaceDN w:val="0"/>
        <w:spacing w:before="298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15900"/>
            <wp:effectExtent l="0" t="0" r="6350" b="1270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A85A">
      <w:pPr>
        <w:widowControl/>
        <w:autoSpaceDE w:val="0"/>
        <w:autoSpaceDN w:val="0"/>
        <w:spacing w:before="3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588000" cy="203200"/>
            <wp:effectExtent l="0" t="0" r="12700" b="635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B4DE">
      <w:pPr>
        <w:widowControl/>
        <w:autoSpaceDE w:val="0"/>
        <w:autoSpaceDN w:val="0"/>
        <w:spacing w:before="3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4216400" cy="203200"/>
            <wp:effectExtent l="0" t="0" r="12700" b="635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8F6E">
      <w:pPr>
        <w:widowControl/>
        <w:autoSpaceDE w:val="0"/>
        <w:autoSpaceDN w:val="0"/>
        <w:spacing w:before="28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15900"/>
            <wp:effectExtent l="0" t="0" r="0" b="1270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9461">
      <w:pPr>
        <w:widowControl/>
        <w:autoSpaceDE w:val="0"/>
        <w:autoSpaceDN w:val="0"/>
        <w:spacing w:before="28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215900"/>
            <wp:effectExtent l="0" t="0" r="6350" b="1270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3EEE">
      <w:pPr>
        <w:widowControl/>
        <w:autoSpaceDE w:val="0"/>
        <w:autoSpaceDN w:val="0"/>
        <w:spacing w:before="300" w:after="0" w:line="240" w:lineRule="auto"/>
        <w:ind w:left="0" w:right="0" w:firstLine="0"/>
        <w:jc w:val="left"/>
      </w:pPr>
      <w:r>
        <w:drawing>
          <wp:inline distT="0" distB="0" distL="114300" distR="114300">
            <wp:extent cx="2717800" cy="190500"/>
            <wp:effectExtent l="0" t="0" r="635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B0D0">
      <w:pPr>
        <w:widowControl/>
        <w:autoSpaceDE w:val="0"/>
        <w:autoSpaceDN w:val="0"/>
        <w:spacing w:before="30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15900"/>
            <wp:effectExtent l="0" t="0" r="0" b="1270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1794">
      <w:pPr>
        <w:widowControl/>
        <w:autoSpaceDE w:val="0"/>
        <w:autoSpaceDN w:val="0"/>
        <w:spacing w:before="1226" w:after="0" w:line="210" w:lineRule="exact"/>
        <w:ind w:left="4314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14</w:t>
      </w:r>
    </w:p>
    <w:p w14:paraId="41BC3D3D">
      <w:pPr>
        <w:sectPr>
          <w:pgSz w:w="11906" w:h="16838"/>
          <w:pgMar w:top="1440" w:right="1446" w:bottom="1202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24F849CF">
      <w:pPr>
        <w:widowControl/>
        <w:autoSpaceDE w:val="0"/>
        <w:autoSpaceDN w:val="0"/>
        <w:spacing w:before="0" w:after="678" w:line="220" w:lineRule="exact"/>
        <w:ind w:left="0" w:right="0"/>
      </w:pPr>
    </w:p>
    <w:p w14:paraId="0CBBAC82">
      <w:pPr>
        <w:widowControl/>
        <w:autoSpaceDE w:val="0"/>
        <w:autoSpaceDN w:val="0"/>
        <w:spacing w:before="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13400" cy="203835"/>
            <wp:effectExtent l="0" t="0" r="6350" b="571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B05C">
      <w:pPr>
        <w:widowControl/>
        <w:autoSpaceDE w:val="0"/>
        <w:autoSpaceDN w:val="0"/>
        <w:spacing w:before="28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5600700" cy="203200"/>
            <wp:effectExtent l="0" t="0" r="0" b="635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A998">
      <w:pPr>
        <w:widowControl/>
        <w:autoSpaceDE w:val="0"/>
        <w:autoSpaceDN w:val="0"/>
        <w:spacing w:before="3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613400" cy="190500"/>
            <wp:effectExtent l="0" t="0" r="635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EBA0">
      <w:pPr>
        <w:widowControl/>
        <w:autoSpaceDE w:val="0"/>
        <w:autoSpaceDN w:val="0"/>
        <w:spacing w:before="300" w:after="0" w:line="240" w:lineRule="auto"/>
        <w:ind w:left="20" w:right="0" w:firstLine="0"/>
        <w:jc w:val="left"/>
      </w:pPr>
      <w:r>
        <w:drawing>
          <wp:inline distT="0" distB="0" distL="114300" distR="114300">
            <wp:extent cx="3314700" cy="203200"/>
            <wp:effectExtent l="0" t="0" r="0" b="635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7503">
      <w:pPr>
        <w:widowControl/>
        <w:autoSpaceDE w:val="0"/>
        <w:autoSpaceDN w:val="0"/>
        <w:spacing w:before="300" w:after="0" w:line="240" w:lineRule="auto"/>
        <w:ind w:left="860" w:right="0" w:firstLine="0"/>
        <w:jc w:val="left"/>
      </w:pPr>
      <w:r>
        <w:drawing>
          <wp:inline distT="0" distB="0" distL="114300" distR="114300">
            <wp:extent cx="5067300" cy="203200"/>
            <wp:effectExtent l="0" t="0" r="0" b="635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4EBC">
      <w:pPr>
        <w:widowControl/>
        <w:autoSpaceDE w:val="0"/>
        <w:autoSpaceDN w:val="0"/>
        <w:spacing w:before="320" w:after="0" w:line="240" w:lineRule="auto"/>
        <w:ind w:left="0" w:right="0" w:firstLine="0"/>
        <w:jc w:val="left"/>
      </w:pPr>
      <w:r>
        <w:drawing>
          <wp:inline distT="0" distB="0" distL="114300" distR="114300">
            <wp:extent cx="4343400" cy="203200"/>
            <wp:effectExtent l="0" t="0" r="0" b="635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8D53">
      <w:pPr>
        <w:widowControl/>
        <w:autoSpaceDE w:val="0"/>
        <w:autoSpaceDN w:val="0"/>
        <w:spacing w:before="280" w:after="0" w:line="240" w:lineRule="auto"/>
        <w:ind w:left="660" w:right="0" w:firstLine="0"/>
        <w:jc w:val="left"/>
      </w:pPr>
      <w:r>
        <w:drawing>
          <wp:inline distT="0" distB="0" distL="114300" distR="114300">
            <wp:extent cx="2438400" cy="203200"/>
            <wp:effectExtent l="0" t="0" r="0" b="635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6E6C">
      <w:pPr>
        <w:widowControl/>
        <w:autoSpaceDE w:val="0"/>
        <w:autoSpaceDN w:val="0"/>
        <w:spacing w:before="320" w:after="0" w:line="240" w:lineRule="auto"/>
        <w:ind w:left="680" w:right="0" w:firstLine="0"/>
        <w:jc w:val="left"/>
      </w:pPr>
      <w:r>
        <w:drawing>
          <wp:inline distT="0" distB="0" distL="114300" distR="114300">
            <wp:extent cx="2870200" cy="222250"/>
            <wp:effectExtent l="0" t="0" r="6350" b="63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1C40">
      <w:pPr>
        <w:sectPr>
          <w:pgSz w:w="11906" w:h="16838"/>
          <w:pgMar w:top="1440" w:right="1446" w:bottom="1440" w:left="1580" w:header="720" w:footer="720" w:gutter="0"/>
          <w:cols w:equalWidth="0" w:num="1">
            <w:col w:w="8880"/>
          </w:cols>
          <w:docGrid w:linePitch="360" w:charSpace="0"/>
        </w:sectPr>
      </w:pPr>
    </w:p>
    <w:p w14:paraId="706EEC94">
      <w:pPr>
        <w:widowControl/>
        <w:autoSpaceDE w:val="0"/>
        <w:autoSpaceDN w:val="0"/>
        <w:spacing w:before="0" w:after="58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2514600</wp:posOffset>
            </wp:positionV>
            <wp:extent cx="5435600" cy="5689600"/>
            <wp:effectExtent l="0" t="0" r="12700" b="635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A1E11">
      <w:pPr>
        <w:widowControl/>
        <w:autoSpaceDE w:val="0"/>
        <w:autoSpaceDN w:val="0"/>
        <w:spacing w:before="0" w:after="0" w:line="240" w:lineRule="auto"/>
        <w:ind w:left="130" w:right="0" w:firstLine="0"/>
        <w:jc w:val="left"/>
      </w:pPr>
      <w:r>
        <w:drawing>
          <wp:inline distT="0" distB="0" distL="114300" distR="114300">
            <wp:extent cx="393700" cy="203200"/>
            <wp:effectExtent l="0" t="0" r="6350" b="635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991C">
      <w:pPr>
        <w:widowControl/>
        <w:autoSpaceDE w:val="0"/>
        <w:autoSpaceDN w:val="0"/>
        <w:spacing w:before="216" w:after="0" w:line="240" w:lineRule="auto"/>
        <w:ind w:left="1510" w:right="0" w:firstLine="0"/>
        <w:jc w:val="left"/>
      </w:pPr>
      <w:r>
        <w:drawing>
          <wp:inline distT="0" distB="0" distL="114300" distR="114300">
            <wp:extent cx="508000" cy="203200"/>
            <wp:effectExtent l="0" t="0" r="6350" b="635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40"/>
        </w:rPr>
        <w:t>年博士后科技服务团承办申请表</w:t>
      </w:r>
    </w:p>
    <w:p w14:paraId="2218CCAD">
      <w:pPr>
        <w:widowControl/>
        <w:autoSpaceDE w:val="0"/>
        <w:autoSpaceDN w:val="0"/>
        <w:spacing w:before="214" w:after="132" w:line="240" w:lineRule="auto"/>
        <w:ind w:left="150" w:right="0" w:firstLine="0"/>
        <w:jc w:val="left"/>
      </w:pPr>
      <w:r>
        <w:drawing>
          <wp:inline distT="0" distB="0" distL="114300" distR="114300">
            <wp:extent cx="1574800" cy="203200"/>
            <wp:effectExtent l="0" t="0" r="635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2424"/>
        <w:gridCol w:w="1708"/>
        <w:gridCol w:w="3028"/>
      </w:tblGrid>
      <w:tr w14:paraId="30690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CD75B6"/>
        </w:tc>
        <w:tc>
          <w:tcPr>
            <w:tcW w:w="2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9792B5"/>
        </w:tc>
        <w:tc>
          <w:tcPr>
            <w:tcW w:w="1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BC5227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F1CC55"/>
        </w:tc>
      </w:tr>
      <w:tr w14:paraId="375B3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0FE311"/>
        </w:tc>
        <w:tc>
          <w:tcPr>
            <w:tcW w:w="2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038099"/>
        </w:tc>
        <w:tc>
          <w:tcPr>
            <w:tcW w:w="1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60A611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77B899"/>
        </w:tc>
      </w:tr>
      <w:tr w14:paraId="6A59F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exact"/>
        </w:trPr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84F807"/>
        </w:tc>
        <w:tc>
          <w:tcPr>
            <w:tcW w:w="2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780B80"/>
        </w:tc>
        <w:tc>
          <w:tcPr>
            <w:tcW w:w="1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589C15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7F89B3"/>
        </w:tc>
      </w:tr>
      <w:tr w14:paraId="4A6C8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E466A5"/>
        </w:tc>
        <w:tc>
          <w:tcPr>
            <w:tcW w:w="2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DF6CDE"/>
        </w:tc>
        <w:tc>
          <w:tcPr>
            <w:tcW w:w="1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65A893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40DAD0"/>
        </w:tc>
      </w:tr>
      <w:tr w14:paraId="3F33B8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6" w:hRule="exact"/>
        </w:trPr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CC6D40">
            <w:pPr>
              <w:widowControl/>
              <w:autoSpaceDE w:val="0"/>
              <w:autoSpaceDN w:val="0"/>
              <w:spacing w:before="1674" w:after="0" w:line="306" w:lineRule="exact"/>
              <w:ind w:left="104" w:right="0" w:firstLine="0"/>
              <w:jc w:val="left"/>
            </w:pPr>
            <w:r>
              <w:rPr>
                <w:rFonts w:ascii="Droid Sans Fallback" w:hAnsi="Droid Sans Fallback" w:eastAsia="Droid Sans Fallback"/>
                <w:b w:val="0"/>
                <w:i w:val="0"/>
                <w:color w:val="000000"/>
                <w:spacing w:val="0"/>
                <w:sz w:val="28"/>
              </w:rPr>
              <w:t>承办理由</w:t>
            </w:r>
          </w:p>
        </w:tc>
        <w:tc>
          <w:tcPr>
            <w:tcW w:w="716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84C153"/>
        </w:tc>
      </w:tr>
      <w:tr w14:paraId="2F5358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exact"/>
        </w:trPr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1857DF"/>
        </w:tc>
        <w:tc>
          <w:tcPr>
            <w:tcW w:w="716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94E3D2"/>
        </w:tc>
      </w:tr>
    </w:tbl>
    <w:p w14:paraId="76391D17">
      <w:pPr>
        <w:widowControl/>
        <w:autoSpaceDE w:val="0"/>
        <w:autoSpaceDN w:val="0"/>
        <w:spacing w:before="132" w:after="0" w:line="240" w:lineRule="auto"/>
        <w:ind w:left="130" w:right="0" w:firstLine="0"/>
        <w:jc w:val="left"/>
      </w:pPr>
      <w:r>
        <w:drawing>
          <wp:inline distT="0" distB="0" distL="114300" distR="114300">
            <wp:extent cx="3797300" cy="191770"/>
            <wp:effectExtent l="0" t="0" r="12700" b="1778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6C18">
      <w:pPr>
        <w:widowControl/>
        <w:autoSpaceDE w:val="0"/>
        <w:autoSpaceDN w:val="0"/>
        <w:spacing w:before="298" w:after="0" w:line="240" w:lineRule="auto"/>
        <w:ind w:left="770" w:right="0" w:firstLine="0"/>
        <w:jc w:val="left"/>
      </w:pPr>
      <w:r>
        <w:drawing>
          <wp:inline distT="0" distB="0" distL="114300" distR="114300">
            <wp:extent cx="4699000" cy="203200"/>
            <wp:effectExtent l="0" t="0" r="6350" b="635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200F">
      <w:pPr>
        <w:widowControl/>
        <w:autoSpaceDE w:val="0"/>
        <w:autoSpaceDN w:val="0"/>
        <w:spacing w:before="1406" w:after="0" w:line="210" w:lineRule="exact"/>
        <w:ind w:left="0" w:right="39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16</w:t>
      </w:r>
    </w:p>
    <w:sectPr>
      <w:pgSz w:w="11906" w:h="16838"/>
      <w:pgMar w:top="1440" w:right="1800" w:bottom="1202" w:left="1470" w:header="720" w:footer="720" w:gutter="0"/>
      <w:cols w:equalWidth="0" w:num="1">
        <w:col w:w="8636"/>
      </w:cols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roid Sans Fallbac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k Amglang Tig">
    <w:altName w:val="Sitka Text"/>
    <w:panose1 w:val="02000500000000000000"/>
    <w:charset w:val="00"/>
    <w:family w:val="auto"/>
    <w:pitch w:val="default"/>
    <w:sig w:usb0="00000000" w:usb1="00000000" w:usb2="00020002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379E186C"/>
    <w:rsid w:val="7915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qFormat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jpe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7" Type="http://schemas.openxmlformats.org/officeDocument/2006/relationships/fontTable" Target="fontTable.xml"/><Relationship Id="rId186" Type="http://schemas.openxmlformats.org/officeDocument/2006/relationships/customXml" Target="../customXml/item2.xml"/><Relationship Id="rId185" Type="http://schemas.openxmlformats.org/officeDocument/2006/relationships/numbering" Target="numbering.xml"/><Relationship Id="rId184" Type="http://schemas.openxmlformats.org/officeDocument/2006/relationships/customXml" Target="../customXml/item1.xml"/><Relationship Id="rId183" Type="http://schemas.openxmlformats.org/officeDocument/2006/relationships/image" Target="media/image178.jpeg"/><Relationship Id="rId182" Type="http://schemas.openxmlformats.org/officeDocument/2006/relationships/image" Target="media/image177.jpeg"/><Relationship Id="rId181" Type="http://schemas.openxmlformats.org/officeDocument/2006/relationships/image" Target="media/image176.jpeg"/><Relationship Id="rId180" Type="http://schemas.openxmlformats.org/officeDocument/2006/relationships/image" Target="media/image175.jpeg"/><Relationship Id="rId18" Type="http://schemas.openxmlformats.org/officeDocument/2006/relationships/image" Target="media/image13.jpeg"/><Relationship Id="rId179" Type="http://schemas.openxmlformats.org/officeDocument/2006/relationships/image" Target="media/image174.jpeg"/><Relationship Id="rId178" Type="http://schemas.openxmlformats.org/officeDocument/2006/relationships/image" Target="media/image173.jpeg"/><Relationship Id="rId177" Type="http://schemas.openxmlformats.org/officeDocument/2006/relationships/image" Target="media/image172.jpeg"/><Relationship Id="rId176" Type="http://schemas.openxmlformats.org/officeDocument/2006/relationships/image" Target="media/image171.jpeg"/><Relationship Id="rId175" Type="http://schemas.openxmlformats.org/officeDocument/2006/relationships/image" Target="media/image170.jpeg"/><Relationship Id="rId174" Type="http://schemas.openxmlformats.org/officeDocument/2006/relationships/image" Target="media/image169.jpeg"/><Relationship Id="rId173" Type="http://schemas.openxmlformats.org/officeDocument/2006/relationships/image" Target="media/image168.jpeg"/><Relationship Id="rId172" Type="http://schemas.openxmlformats.org/officeDocument/2006/relationships/image" Target="media/image167.jpeg"/><Relationship Id="rId171" Type="http://schemas.openxmlformats.org/officeDocument/2006/relationships/image" Target="media/image166.jpeg"/><Relationship Id="rId170" Type="http://schemas.openxmlformats.org/officeDocument/2006/relationships/image" Target="media/image165.jpeg"/><Relationship Id="rId17" Type="http://schemas.openxmlformats.org/officeDocument/2006/relationships/image" Target="media/image12.jpeg"/><Relationship Id="rId169" Type="http://schemas.openxmlformats.org/officeDocument/2006/relationships/image" Target="media/image164.jpeg"/><Relationship Id="rId168" Type="http://schemas.openxmlformats.org/officeDocument/2006/relationships/image" Target="media/image163.jpeg"/><Relationship Id="rId167" Type="http://schemas.openxmlformats.org/officeDocument/2006/relationships/image" Target="media/image162.jpeg"/><Relationship Id="rId166" Type="http://schemas.openxmlformats.org/officeDocument/2006/relationships/image" Target="media/image161.jpeg"/><Relationship Id="rId165" Type="http://schemas.openxmlformats.org/officeDocument/2006/relationships/image" Target="media/image160.jpeg"/><Relationship Id="rId164" Type="http://schemas.openxmlformats.org/officeDocument/2006/relationships/image" Target="media/image159.jpeg"/><Relationship Id="rId163" Type="http://schemas.openxmlformats.org/officeDocument/2006/relationships/image" Target="media/image158.jpeg"/><Relationship Id="rId162" Type="http://schemas.openxmlformats.org/officeDocument/2006/relationships/image" Target="media/image157.jpeg"/><Relationship Id="rId161" Type="http://schemas.openxmlformats.org/officeDocument/2006/relationships/image" Target="media/image156.jpeg"/><Relationship Id="rId160" Type="http://schemas.openxmlformats.org/officeDocument/2006/relationships/image" Target="media/image155.jpeg"/><Relationship Id="rId16" Type="http://schemas.openxmlformats.org/officeDocument/2006/relationships/image" Target="media/image11.jpeg"/><Relationship Id="rId159" Type="http://schemas.openxmlformats.org/officeDocument/2006/relationships/image" Target="media/image154.jpeg"/><Relationship Id="rId158" Type="http://schemas.openxmlformats.org/officeDocument/2006/relationships/image" Target="media/image153.jpeg"/><Relationship Id="rId157" Type="http://schemas.openxmlformats.org/officeDocument/2006/relationships/image" Target="media/image152.jpeg"/><Relationship Id="rId156" Type="http://schemas.openxmlformats.org/officeDocument/2006/relationships/image" Target="media/image151.jpeg"/><Relationship Id="rId155" Type="http://schemas.openxmlformats.org/officeDocument/2006/relationships/image" Target="media/image150.jpeg"/><Relationship Id="rId154" Type="http://schemas.openxmlformats.org/officeDocument/2006/relationships/image" Target="media/image149.jpeg"/><Relationship Id="rId153" Type="http://schemas.openxmlformats.org/officeDocument/2006/relationships/image" Target="media/image148.jpeg"/><Relationship Id="rId152" Type="http://schemas.openxmlformats.org/officeDocument/2006/relationships/image" Target="media/image147.jpeg"/><Relationship Id="rId151" Type="http://schemas.openxmlformats.org/officeDocument/2006/relationships/image" Target="media/image146.jpeg"/><Relationship Id="rId150" Type="http://schemas.openxmlformats.org/officeDocument/2006/relationships/image" Target="media/image145.jpeg"/><Relationship Id="rId15" Type="http://schemas.openxmlformats.org/officeDocument/2006/relationships/image" Target="media/image10.jpeg"/><Relationship Id="rId149" Type="http://schemas.openxmlformats.org/officeDocument/2006/relationships/image" Target="media/image144.jpeg"/><Relationship Id="rId148" Type="http://schemas.openxmlformats.org/officeDocument/2006/relationships/image" Target="media/image143.jpeg"/><Relationship Id="rId147" Type="http://schemas.openxmlformats.org/officeDocument/2006/relationships/image" Target="media/image142.jpeg"/><Relationship Id="rId146" Type="http://schemas.openxmlformats.org/officeDocument/2006/relationships/image" Target="media/image141.jpeg"/><Relationship Id="rId145" Type="http://schemas.openxmlformats.org/officeDocument/2006/relationships/image" Target="media/image140.jpeg"/><Relationship Id="rId144" Type="http://schemas.openxmlformats.org/officeDocument/2006/relationships/image" Target="media/image139.jpeg"/><Relationship Id="rId143" Type="http://schemas.openxmlformats.org/officeDocument/2006/relationships/image" Target="media/image138.jpeg"/><Relationship Id="rId142" Type="http://schemas.openxmlformats.org/officeDocument/2006/relationships/image" Target="media/image137.jpeg"/><Relationship Id="rId141" Type="http://schemas.openxmlformats.org/officeDocument/2006/relationships/image" Target="media/image136.jpeg"/><Relationship Id="rId140" Type="http://schemas.openxmlformats.org/officeDocument/2006/relationships/image" Target="media/image135.jpeg"/><Relationship Id="rId14" Type="http://schemas.openxmlformats.org/officeDocument/2006/relationships/image" Target="media/image9.jpeg"/><Relationship Id="rId139" Type="http://schemas.openxmlformats.org/officeDocument/2006/relationships/image" Target="media/image134.jpeg"/><Relationship Id="rId138" Type="http://schemas.openxmlformats.org/officeDocument/2006/relationships/image" Target="media/image133.jpeg"/><Relationship Id="rId137" Type="http://schemas.openxmlformats.org/officeDocument/2006/relationships/image" Target="media/image132.jpeg"/><Relationship Id="rId136" Type="http://schemas.openxmlformats.org/officeDocument/2006/relationships/image" Target="media/image131.jpeg"/><Relationship Id="rId135" Type="http://schemas.openxmlformats.org/officeDocument/2006/relationships/image" Target="media/image130.jpeg"/><Relationship Id="rId134" Type="http://schemas.openxmlformats.org/officeDocument/2006/relationships/image" Target="media/image129.jpeg"/><Relationship Id="rId133" Type="http://schemas.openxmlformats.org/officeDocument/2006/relationships/image" Target="media/image128.jpeg"/><Relationship Id="rId132" Type="http://schemas.openxmlformats.org/officeDocument/2006/relationships/image" Target="media/image127.jpeg"/><Relationship Id="rId131" Type="http://schemas.openxmlformats.org/officeDocument/2006/relationships/image" Target="media/image126.jpeg"/><Relationship Id="rId130" Type="http://schemas.openxmlformats.org/officeDocument/2006/relationships/image" Target="media/image125.jpeg"/><Relationship Id="rId13" Type="http://schemas.openxmlformats.org/officeDocument/2006/relationships/image" Target="media/image8.jpeg"/><Relationship Id="rId129" Type="http://schemas.openxmlformats.org/officeDocument/2006/relationships/image" Target="media/image124.jpeg"/><Relationship Id="rId128" Type="http://schemas.openxmlformats.org/officeDocument/2006/relationships/image" Target="media/image123.jpeg"/><Relationship Id="rId127" Type="http://schemas.openxmlformats.org/officeDocument/2006/relationships/image" Target="media/image122.jpeg"/><Relationship Id="rId126" Type="http://schemas.openxmlformats.org/officeDocument/2006/relationships/image" Target="media/image121.jpeg"/><Relationship Id="rId125" Type="http://schemas.openxmlformats.org/officeDocument/2006/relationships/image" Target="media/image120.jpe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7.jpeg"/><Relationship Id="rId119" Type="http://schemas.openxmlformats.org/officeDocument/2006/relationships/image" Target="media/image114.jpeg"/><Relationship Id="rId118" Type="http://schemas.openxmlformats.org/officeDocument/2006/relationships/image" Target="media/image113.jpeg"/><Relationship Id="rId117" Type="http://schemas.openxmlformats.org/officeDocument/2006/relationships/image" Target="media/image112.jpeg"/><Relationship Id="rId116" Type="http://schemas.openxmlformats.org/officeDocument/2006/relationships/image" Target="media/image111.jpeg"/><Relationship Id="rId115" Type="http://schemas.openxmlformats.org/officeDocument/2006/relationships/image" Target="media/image110.jpeg"/><Relationship Id="rId114" Type="http://schemas.openxmlformats.org/officeDocument/2006/relationships/image" Target="media/image109.jpe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jpeg"/><Relationship Id="rId110" Type="http://schemas.openxmlformats.org/officeDocument/2006/relationships/image" Target="media/image105.jpeg"/><Relationship Id="rId11" Type="http://schemas.openxmlformats.org/officeDocument/2006/relationships/image" Target="media/image6.jpeg"/><Relationship Id="rId109" Type="http://schemas.openxmlformats.org/officeDocument/2006/relationships/image" Target="media/image104.jpe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jpeg"/><Relationship Id="rId105" Type="http://schemas.openxmlformats.org/officeDocument/2006/relationships/image" Target="media/image100.jpeg"/><Relationship Id="rId104" Type="http://schemas.openxmlformats.org/officeDocument/2006/relationships/image" Target="media/image99.jpeg"/><Relationship Id="rId103" Type="http://schemas.openxmlformats.org/officeDocument/2006/relationships/image" Target="media/image98.jpeg"/><Relationship Id="rId102" Type="http://schemas.openxmlformats.org/officeDocument/2006/relationships/image" Target="media/image97.jpeg"/><Relationship Id="rId101" Type="http://schemas.openxmlformats.org/officeDocument/2006/relationships/image" Target="media/image96.jpeg"/><Relationship Id="rId100" Type="http://schemas.openxmlformats.org/officeDocument/2006/relationships/image" Target="media/image95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419</Words>
  <Characters>432</Characters>
  <Lines>0</Lines>
  <Paragraphs>0</Paragraphs>
  <TotalTime>7</TotalTime>
  <ScaleCrop>false</ScaleCrop>
  <LinksUpToDate>false</LinksUpToDate>
  <CharactersWithSpaces>672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吞云鲸</cp:lastModifiedBy>
  <dcterms:modified xsi:type="dcterms:W3CDTF">2026-01-19T04:05:12Z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eyJoZGlkIjoiMmIyOTgxNjkzN2I3N2NhZWMwNGE5MTg5ZDZjY2NlYzIiLCJ1c2VySWQiOiIzNzE5MTAxODIifQ==</vt:lpwstr>
  </property>
  <property fmtid="{D5CDD505-2E9C-101B-9397-08002B2CF9AE}" pid="3" name="KSOProductBuildVer">
    <vt:lpwstr>2052-12.1.0.24655</vt:lpwstr>
  </property>
  <property fmtid="{D5CDD505-2E9C-101B-9397-08002B2CF9AE}" pid="4" name="ICV">
    <vt:lpwstr>4D7D252478854CE598D4752310040944_13</vt:lpwstr>
  </property>
</Properties>
</file>